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7C4" w:rsidRDefault="00132F67" w:rsidP="00A42959">
      <w:pPr>
        <w:pStyle w:val="af1"/>
        <w:tabs>
          <w:tab w:val="clear" w:pos="4677"/>
          <w:tab w:val="center" w:pos="4820"/>
        </w:tabs>
        <w:jc w:val="center"/>
        <w:rPr>
          <w:sz w:val="28"/>
          <w:szCs w:val="28"/>
        </w:rPr>
      </w:pPr>
      <w:r>
        <w:rPr>
          <w:b/>
          <w:noProof/>
          <w:sz w:val="36"/>
          <w:szCs w:val="36"/>
        </w:rPr>
        <w:drawing>
          <wp:inline distT="0" distB="0" distL="0" distR="0">
            <wp:extent cx="476250" cy="590550"/>
            <wp:effectExtent l="0" t="0" r="0" b="0"/>
            <wp:docPr id="2" name="Рисунок 2" descr="ПРИЛ 2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РИЛ 2 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9660" t="30696" r="7635" b="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F67" w:rsidRPr="00742C70" w:rsidRDefault="00132F67" w:rsidP="00953158">
      <w:pPr>
        <w:tabs>
          <w:tab w:val="left" w:pos="4148"/>
          <w:tab w:val="center" w:pos="4762"/>
        </w:tabs>
        <w:jc w:val="center"/>
        <w:rPr>
          <w:b/>
          <w:sz w:val="16"/>
          <w:szCs w:val="16"/>
        </w:rPr>
      </w:pPr>
    </w:p>
    <w:p w:rsidR="00132F67" w:rsidRDefault="00132F67" w:rsidP="009531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</w:p>
    <w:p w:rsidR="00132F67" w:rsidRDefault="00132F67" w:rsidP="009531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Динского сельского поселения Динского района</w:t>
      </w:r>
    </w:p>
    <w:p w:rsidR="00132F67" w:rsidRDefault="00132F67" w:rsidP="00953158">
      <w:pPr>
        <w:jc w:val="center"/>
        <w:rPr>
          <w:b/>
          <w:sz w:val="28"/>
          <w:szCs w:val="28"/>
        </w:rPr>
      </w:pPr>
    </w:p>
    <w:p w:rsidR="00132F67" w:rsidRDefault="00132F67" w:rsidP="0095315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132F67" w:rsidRDefault="00132F67" w:rsidP="00953158">
      <w:pPr>
        <w:jc w:val="center"/>
        <w:rPr>
          <w:b/>
          <w:sz w:val="32"/>
          <w:szCs w:val="32"/>
        </w:rPr>
      </w:pPr>
    </w:p>
    <w:p w:rsidR="00CF60D8" w:rsidRPr="002C7C66" w:rsidRDefault="00830920" w:rsidP="00953158">
      <w:pPr>
        <w:jc w:val="both"/>
        <w:rPr>
          <w:b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>о</w:t>
      </w:r>
      <w:r w:rsidR="00CF60D8" w:rsidRPr="002C7C66">
        <w:rPr>
          <w:b/>
          <w:bCs/>
          <w:sz w:val="28"/>
          <w:szCs w:val="28"/>
        </w:rPr>
        <w:t>т</w:t>
      </w:r>
      <w:r>
        <w:rPr>
          <w:b/>
          <w:bCs/>
          <w:sz w:val="28"/>
          <w:szCs w:val="28"/>
        </w:rPr>
        <w:t xml:space="preserve"> 23.01.2025</w:t>
      </w:r>
      <w:r w:rsidR="000C10ED">
        <w:rPr>
          <w:b/>
          <w:bCs/>
          <w:sz w:val="28"/>
          <w:szCs w:val="28"/>
        </w:rPr>
        <w:t xml:space="preserve">                                                              </w:t>
      </w:r>
      <w:r>
        <w:rPr>
          <w:b/>
          <w:bCs/>
          <w:sz w:val="28"/>
          <w:szCs w:val="28"/>
        </w:rPr>
        <w:t xml:space="preserve">                        </w:t>
      </w:r>
      <w:r w:rsidR="00C21D26" w:rsidRPr="002C7C66">
        <w:rPr>
          <w:b/>
          <w:bCs/>
          <w:sz w:val="28"/>
          <w:szCs w:val="28"/>
        </w:rPr>
        <w:t>№</w:t>
      </w:r>
      <w:r>
        <w:rPr>
          <w:b/>
          <w:bCs/>
          <w:sz w:val="28"/>
          <w:szCs w:val="28"/>
        </w:rPr>
        <w:t xml:space="preserve"> 43-7/5</w:t>
      </w:r>
    </w:p>
    <w:p w:rsidR="0019132C" w:rsidRDefault="0019132C" w:rsidP="00953158">
      <w:pPr>
        <w:jc w:val="center"/>
        <w:rPr>
          <w:sz w:val="24"/>
          <w:szCs w:val="24"/>
        </w:rPr>
      </w:pPr>
    </w:p>
    <w:p w:rsidR="00132F67" w:rsidRDefault="00132F67" w:rsidP="00953158">
      <w:pPr>
        <w:jc w:val="center"/>
        <w:rPr>
          <w:sz w:val="24"/>
          <w:szCs w:val="24"/>
        </w:rPr>
      </w:pPr>
      <w:r>
        <w:rPr>
          <w:sz w:val="24"/>
          <w:szCs w:val="24"/>
        </w:rPr>
        <w:t>станица Динская</w:t>
      </w:r>
    </w:p>
    <w:p w:rsidR="00132F67" w:rsidRDefault="00132F67" w:rsidP="00953158">
      <w:pPr>
        <w:pStyle w:val="a5"/>
        <w:ind w:firstLine="851"/>
        <w:jc w:val="both"/>
        <w:rPr>
          <w:rFonts w:ascii="Times New Roman" w:hAnsi="Times New Roman"/>
          <w:sz w:val="28"/>
        </w:rPr>
      </w:pPr>
    </w:p>
    <w:p w:rsidR="005C6FD1" w:rsidRDefault="00132F67" w:rsidP="00953158">
      <w:pPr>
        <w:pStyle w:val="a5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</w:t>
      </w:r>
      <w:r w:rsidR="005C6FD1">
        <w:rPr>
          <w:rFonts w:ascii="Times New Roman" w:hAnsi="Times New Roman"/>
          <w:b/>
          <w:sz w:val="28"/>
        </w:rPr>
        <w:t>назначении публичных слушаний</w:t>
      </w:r>
    </w:p>
    <w:p w:rsidR="00C21D26" w:rsidRDefault="005C6FD1" w:rsidP="00953158">
      <w:pPr>
        <w:pStyle w:val="a5"/>
        <w:tabs>
          <w:tab w:val="left" w:pos="7938"/>
        </w:tabs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по </w:t>
      </w:r>
      <w:r w:rsidR="00132F67">
        <w:rPr>
          <w:rFonts w:ascii="Times New Roman" w:hAnsi="Times New Roman"/>
          <w:b/>
          <w:sz w:val="28"/>
        </w:rPr>
        <w:t>проект</w:t>
      </w:r>
      <w:r>
        <w:rPr>
          <w:rFonts w:ascii="Times New Roman" w:hAnsi="Times New Roman"/>
          <w:b/>
          <w:sz w:val="28"/>
        </w:rPr>
        <w:t>у</w:t>
      </w:r>
      <w:r w:rsidR="00132F67">
        <w:rPr>
          <w:rFonts w:ascii="Times New Roman" w:hAnsi="Times New Roman"/>
          <w:b/>
          <w:sz w:val="28"/>
        </w:rPr>
        <w:t xml:space="preserve"> решения Совета Динского сельского поселения </w:t>
      </w:r>
    </w:p>
    <w:p w:rsidR="00C21D26" w:rsidRDefault="00132F67" w:rsidP="00953158">
      <w:pPr>
        <w:pStyle w:val="a5"/>
        <w:tabs>
          <w:tab w:val="left" w:pos="7938"/>
        </w:tabs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Динского района «О внесении изменени</w:t>
      </w:r>
      <w:r w:rsidR="00F239D4">
        <w:rPr>
          <w:rFonts w:ascii="Times New Roman" w:hAnsi="Times New Roman"/>
          <w:b/>
          <w:sz w:val="28"/>
        </w:rPr>
        <w:t>й</w:t>
      </w:r>
      <w:r>
        <w:rPr>
          <w:rFonts w:ascii="Times New Roman" w:hAnsi="Times New Roman"/>
          <w:b/>
          <w:sz w:val="28"/>
        </w:rPr>
        <w:t xml:space="preserve"> в Устав Динского </w:t>
      </w:r>
    </w:p>
    <w:p w:rsidR="005C6FD1" w:rsidRDefault="00132F67" w:rsidP="00953158">
      <w:pPr>
        <w:pStyle w:val="a5"/>
        <w:tabs>
          <w:tab w:val="left" w:pos="7938"/>
        </w:tabs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сельского поселения Динского района» </w:t>
      </w:r>
    </w:p>
    <w:p w:rsidR="00132F67" w:rsidRDefault="00132F67" w:rsidP="00953158">
      <w:pPr>
        <w:rPr>
          <w:sz w:val="28"/>
          <w:szCs w:val="28"/>
        </w:rPr>
      </w:pPr>
    </w:p>
    <w:p w:rsidR="00132F67" w:rsidRDefault="00132F67" w:rsidP="00953158">
      <w:pPr>
        <w:rPr>
          <w:sz w:val="28"/>
          <w:szCs w:val="28"/>
        </w:rPr>
      </w:pPr>
    </w:p>
    <w:p w:rsidR="00132F67" w:rsidRDefault="00132F67" w:rsidP="00953158">
      <w:pPr>
        <w:ind w:firstLine="720"/>
        <w:jc w:val="both"/>
        <w:rPr>
          <w:sz w:val="28"/>
        </w:rPr>
      </w:pPr>
      <w:r>
        <w:rPr>
          <w:sz w:val="28"/>
        </w:rPr>
        <w:t>В соответствии с</w:t>
      </w:r>
      <w:r w:rsidR="007A2813">
        <w:rPr>
          <w:sz w:val="28"/>
        </w:rPr>
        <w:t>о</w:t>
      </w:r>
      <w:r w:rsidR="000C10ED">
        <w:rPr>
          <w:sz w:val="28"/>
        </w:rPr>
        <w:t xml:space="preserve"> </w:t>
      </w:r>
      <w:r w:rsidR="00352F7D">
        <w:rPr>
          <w:sz w:val="28"/>
        </w:rPr>
        <w:t xml:space="preserve">статьями </w:t>
      </w:r>
      <w:r w:rsidR="008572F2">
        <w:rPr>
          <w:sz w:val="28"/>
        </w:rPr>
        <w:t xml:space="preserve">28, 44 </w:t>
      </w:r>
      <w:r w:rsidR="007A2813" w:rsidRPr="007A2813">
        <w:rPr>
          <w:sz w:val="28"/>
        </w:rPr>
        <w:t>Федеральн</w:t>
      </w:r>
      <w:r w:rsidR="00352F7D">
        <w:rPr>
          <w:sz w:val="28"/>
        </w:rPr>
        <w:t>ого</w:t>
      </w:r>
      <w:r w:rsidR="007A2813" w:rsidRPr="007A2813">
        <w:rPr>
          <w:sz w:val="28"/>
        </w:rPr>
        <w:t xml:space="preserve"> закон</w:t>
      </w:r>
      <w:r w:rsidR="00352F7D">
        <w:rPr>
          <w:sz w:val="28"/>
        </w:rPr>
        <w:t>а</w:t>
      </w:r>
      <w:r w:rsidR="000C10ED">
        <w:rPr>
          <w:sz w:val="28"/>
        </w:rPr>
        <w:t xml:space="preserve"> </w:t>
      </w:r>
      <w:r>
        <w:rPr>
          <w:sz w:val="28"/>
        </w:rPr>
        <w:t>от 06</w:t>
      </w:r>
      <w:r w:rsidR="00803059">
        <w:rPr>
          <w:sz w:val="28"/>
        </w:rPr>
        <w:t xml:space="preserve"> октября </w:t>
      </w:r>
      <w:r>
        <w:rPr>
          <w:sz w:val="28"/>
        </w:rPr>
        <w:t>2003</w:t>
      </w:r>
      <w:r w:rsidR="00803059">
        <w:rPr>
          <w:sz w:val="28"/>
        </w:rPr>
        <w:t> г.</w:t>
      </w:r>
      <w:r>
        <w:rPr>
          <w:sz w:val="28"/>
        </w:rPr>
        <w:t xml:space="preserve"> №131-ФЗ «Об общих принципах организации местного самоуправления в Российской Федерации», </w:t>
      </w:r>
      <w:r w:rsidR="00EB2283">
        <w:rPr>
          <w:sz w:val="28"/>
        </w:rPr>
        <w:t>статьями 17, 62 Устава Динского сельского поселения Динского района, руководствуясь Положением</w:t>
      </w:r>
      <w:r w:rsidR="000C10ED">
        <w:rPr>
          <w:sz w:val="28"/>
        </w:rPr>
        <w:t xml:space="preserve"> </w:t>
      </w:r>
      <w:r w:rsidR="00EB2283">
        <w:rPr>
          <w:sz w:val="28"/>
        </w:rPr>
        <w:t>о порядке организации и проведения публичных слушаний в Динском сельском поселении Динского района, утвержденн</w:t>
      </w:r>
      <w:r w:rsidR="00607833">
        <w:rPr>
          <w:sz w:val="28"/>
        </w:rPr>
        <w:t xml:space="preserve">ым </w:t>
      </w:r>
      <w:r w:rsidR="00EB2283">
        <w:rPr>
          <w:sz w:val="28"/>
        </w:rPr>
        <w:t>решением Совета Динского сельского поселения Динского района от 28</w:t>
      </w:r>
      <w:r w:rsidR="00803059">
        <w:rPr>
          <w:sz w:val="28"/>
        </w:rPr>
        <w:t xml:space="preserve"> апреля </w:t>
      </w:r>
      <w:r w:rsidR="00EB2283">
        <w:rPr>
          <w:sz w:val="28"/>
        </w:rPr>
        <w:t>2022</w:t>
      </w:r>
      <w:r w:rsidR="00803059">
        <w:rPr>
          <w:sz w:val="28"/>
        </w:rPr>
        <w:t> г.</w:t>
      </w:r>
      <w:r w:rsidR="00EB2283">
        <w:rPr>
          <w:sz w:val="28"/>
        </w:rPr>
        <w:t xml:space="preserve"> </w:t>
      </w:r>
      <w:r w:rsidR="000C10ED">
        <w:rPr>
          <w:sz w:val="28"/>
        </w:rPr>
        <w:t xml:space="preserve">        </w:t>
      </w:r>
      <w:r w:rsidR="00EB2283">
        <w:rPr>
          <w:sz w:val="28"/>
        </w:rPr>
        <w:t xml:space="preserve">№ 218-41/4, </w:t>
      </w:r>
      <w:r>
        <w:rPr>
          <w:sz w:val="28"/>
        </w:rPr>
        <w:t>Совет Динского сельского поселения Динского района</w:t>
      </w:r>
      <w:r w:rsidR="000C10ED">
        <w:rPr>
          <w:sz w:val="28"/>
        </w:rPr>
        <w:t xml:space="preserve">  </w:t>
      </w:r>
      <w:r>
        <w:rPr>
          <w:sz w:val="28"/>
        </w:rPr>
        <w:t>р е ш и л:</w:t>
      </w:r>
    </w:p>
    <w:p w:rsidR="0008073B" w:rsidRDefault="0008073B" w:rsidP="00953158">
      <w:pPr>
        <w:pStyle w:val="a5"/>
        <w:numPr>
          <w:ilvl w:val="0"/>
          <w:numId w:val="1"/>
        </w:numPr>
        <w:ind w:left="0" w:firstLine="720"/>
        <w:jc w:val="both"/>
        <w:rPr>
          <w:rFonts w:ascii="Times New Roman" w:hAnsi="Times New Roman"/>
          <w:sz w:val="28"/>
        </w:rPr>
      </w:pPr>
      <w:r w:rsidRPr="0008073B">
        <w:rPr>
          <w:rFonts w:ascii="Times New Roman" w:hAnsi="Times New Roman"/>
          <w:sz w:val="28"/>
        </w:rPr>
        <w:t>Назначить публичны</w:t>
      </w:r>
      <w:r>
        <w:rPr>
          <w:rFonts w:ascii="Times New Roman" w:hAnsi="Times New Roman"/>
          <w:sz w:val="28"/>
        </w:rPr>
        <w:t>е</w:t>
      </w:r>
      <w:r w:rsidRPr="0008073B">
        <w:rPr>
          <w:rFonts w:ascii="Times New Roman" w:hAnsi="Times New Roman"/>
          <w:sz w:val="28"/>
        </w:rPr>
        <w:t xml:space="preserve"> слушани</w:t>
      </w:r>
      <w:r>
        <w:rPr>
          <w:rFonts w:ascii="Times New Roman" w:hAnsi="Times New Roman"/>
          <w:sz w:val="28"/>
        </w:rPr>
        <w:t>я</w:t>
      </w:r>
      <w:r w:rsidRPr="0008073B">
        <w:rPr>
          <w:rFonts w:ascii="Times New Roman" w:hAnsi="Times New Roman"/>
          <w:sz w:val="28"/>
        </w:rPr>
        <w:t xml:space="preserve"> по проекту решения Совета Динского сельского поселения Динского района «О внесении изменени</w:t>
      </w:r>
      <w:r w:rsidR="007C3882">
        <w:rPr>
          <w:rFonts w:ascii="Times New Roman" w:hAnsi="Times New Roman"/>
          <w:sz w:val="28"/>
        </w:rPr>
        <w:t>й</w:t>
      </w:r>
      <w:r w:rsidRPr="0008073B">
        <w:rPr>
          <w:rFonts w:ascii="Times New Roman" w:hAnsi="Times New Roman"/>
          <w:sz w:val="28"/>
        </w:rPr>
        <w:t xml:space="preserve"> в Устав Динского сельского поселения Динского района»</w:t>
      </w:r>
      <w:r w:rsidR="00957900">
        <w:rPr>
          <w:rFonts w:ascii="Times New Roman" w:hAnsi="Times New Roman"/>
          <w:sz w:val="28"/>
        </w:rPr>
        <w:t xml:space="preserve"> (далее – проект решения) (приложение 1).</w:t>
      </w:r>
    </w:p>
    <w:p w:rsidR="00D61408" w:rsidRDefault="00D61408" w:rsidP="00953158">
      <w:pPr>
        <w:pStyle w:val="a5"/>
        <w:numPr>
          <w:ilvl w:val="0"/>
          <w:numId w:val="1"/>
        </w:numPr>
        <w:ind w:left="0"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Территория проведения публичных слушаний – территория Динского сельского поселения Динского района.</w:t>
      </w:r>
    </w:p>
    <w:p w:rsidR="00487EF6" w:rsidRDefault="00487EF6" w:rsidP="00487EF6">
      <w:pPr>
        <w:pStyle w:val="a5"/>
        <w:numPr>
          <w:ilvl w:val="0"/>
          <w:numId w:val="1"/>
        </w:numPr>
        <w:ind w:left="0"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Создать комиссию по подготовке и проведению публичных слушаний </w:t>
      </w:r>
      <w:r w:rsidRPr="00D61408">
        <w:rPr>
          <w:rFonts w:ascii="Times New Roman" w:hAnsi="Times New Roman"/>
          <w:sz w:val="28"/>
        </w:rPr>
        <w:t>по проекту решения Совета Динского сельского поселения Динского района «О внесении изменений в Устав Динского сельского поселения Динского района»</w:t>
      </w:r>
      <w:r>
        <w:rPr>
          <w:rFonts w:ascii="Times New Roman" w:hAnsi="Times New Roman"/>
          <w:sz w:val="28"/>
        </w:rPr>
        <w:t xml:space="preserve"> (далее – комиссия по подготовке и проведению публичных слушаний)</w:t>
      </w:r>
      <w:r w:rsidRPr="00D61408">
        <w:rPr>
          <w:rFonts w:ascii="Times New Roman" w:hAnsi="Times New Roman"/>
          <w:sz w:val="28"/>
        </w:rPr>
        <w:t xml:space="preserve"> и утвердить ее состав (приложение </w:t>
      </w:r>
      <w:r>
        <w:rPr>
          <w:rFonts w:ascii="Times New Roman" w:hAnsi="Times New Roman"/>
          <w:sz w:val="28"/>
        </w:rPr>
        <w:t>2</w:t>
      </w:r>
      <w:r w:rsidRPr="00D61408">
        <w:rPr>
          <w:rFonts w:ascii="Times New Roman" w:hAnsi="Times New Roman"/>
          <w:sz w:val="28"/>
        </w:rPr>
        <w:t>).</w:t>
      </w:r>
    </w:p>
    <w:p w:rsidR="004063C6" w:rsidRPr="004063C6" w:rsidRDefault="004063C6" w:rsidP="004063C6">
      <w:pPr>
        <w:pStyle w:val="a5"/>
        <w:numPr>
          <w:ilvl w:val="0"/>
          <w:numId w:val="1"/>
        </w:numPr>
        <w:ind w:left="0"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Установить</w:t>
      </w:r>
      <w:r w:rsidRPr="0050297F">
        <w:rPr>
          <w:rFonts w:ascii="Times New Roman" w:hAnsi="Times New Roman"/>
          <w:sz w:val="28"/>
        </w:rPr>
        <w:t xml:space="preserve"> порядок учета предложений</w:t>
      </w:r>
      <w:r>
        <w:rPr>
          <w:rFonts w:ascii="Times New Roman" w:hAnsi="Times New Roman"/>
          <w:sz w:val="28"/>
        </w:rPr>
        <w:t xml:space="preserve"> по проекту решения Совета Динского сельского поселения Динского района «О внесении изменений в Устав Динского сельского поселения Динского района» и участия граждан в его обсуждении (далее – Порядок </w:t>
      </w:r>
      <w:r w:rsidRPr="0050297F">
        <w:rPr>
          <w:rFonts w:ascii="Times New Roman" w:hAnsi="Times New Roman"/>
          <w:sz w:val="28"/>
        </w:rPr>
        <w:t>учета предложений</w:t>
      </w:r>
      <w:r>
        <w:rPr>
          <w:rFonts w:ascii="Times New Roman" w:hAnsi="Times New Roman"/>
          <w:sz w:val="28"/>
        </w:rPr>
        <w:t xml:space="preserve"> и участия граждан в обсуждении проекта решения) </w:t>
      </w:r>
      <w:r w:rsidRPr="00705410">
        <w:rPr>
          <w:rFonts w:ascii="Times New Roman" w:hAnsi="Times New Roman"/>
          <w:sz w:val="28"/>
        </w:rPr>
        <w:t xml:space="preserve">(приложение </w:t>
      </w:r>
      <w:r w:rsidR="00607833">
        <w:rPr>
          <w:rFonts w:ascii="Times New Roman" w:hAnsi="Times New Roman"/>
          <w:sz w:val="28"/>
        </w:rPr>
        <w:t>3</w:t>
      </w:r>
      <w:r w:rsidRPr="00705410">
        <w:rPr>
          <w:rFonts w:ascii="Times New Roman" w:hAnsi="Times New Roman"/>
          <w:sz w:val="28"/>
        </w:rPr>
        <w:t>).</w:t>
      </w:r>
    </w:p>
    <w:p w:rsidR="00D61408" w:rsidRDefault="00D61408" w:rsidP="00D61408">
      <w:pPr>
        <w:pStyle w:val="a5"/>
        <w:numPr>
          <w:ilvl w:val="0"/>
          <w:numId w:val="1"/>
        </w:numPr>
        <w:ind w:left="0"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Комиссии</w:t>
      </w:r>
      <w:r w:rsidR="00487EF6">
        <w:rPr>
          <w:rFonts w:ascii="Times New Roman" w:hAnsi="Times New Roman"/>
          <w:sz w:val="28"/>
        </w:rPr>
        <w:t xml:space="preserve"> по подготовке и проведению публичных слушаний</w:t>
      </w:r>
      <w:r>
        <w:rPr>
          <w:rFonts w:ascii="Times New Roman" w:hAnsi="Times New Roman"/>
          <w:sz w:val="28"/>
        </w:rPr>
        <w:t>:</w:t>
      </w:r>
    </w:p>
    <w:p w:rsidR="00487EF6" w:rsidRDefault="00487EF6" w:rsidP="00487EF6">
      <w:pPr>
        <w:pStyle w:val="a5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5.1. Обеспечить подготовку и проведение публичных слушаний</w:t>
      </w:r>
      <w:r w:rsidR="000C10E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соответствии с Положением о порядке организации и поведения публичных </w:t>
      </w:r>
      <w:r>
        <w:rPr>
          <w:rFonts w:ascii="Times New Roman" w:hAnsi="Times New Roman"/>
          <w:sz w:val="28"/>
        </w:rPr>
        <w:lastRenderedPageBreak/>
        <w:t>слушаний в Динском сельском поселении Динского района</w:t>
      </w:r>
      <w:r w:rsidR="00633AAD">
        <w:rPr>
          <w:rFonts w:ascii="Times New Roman" w:hAnsi="Times New Roman"/>
          <w:sz w:val="28"/>
        </w:rPr>
        <w:t>, утвержденным</w:t>
      </w:r>
      <w:r>
        <w:rPr>
          <w:rFonts w:ascii="Times New Roman" w:hAnsi="Times New Roman"/>
          <w:sz w:val="28"/>
        </w:rPr>
        <w:t xml:space="preserve"> решением Совета Динского сельского поселения Динского района от 28</w:t>
      </w:r>
      <w:r w:rsidR="00803059">
        <w:rPr>
          <w:rFonts w:ascii="Times New Roman" w:hAnsi="Times New Roman"/>
          <w:sz w:val="28"/>
        </w:rPr>
        <w:t xml:space="preserve"> апреля </w:t>
      </w:r>
      <w:r>
        <w:rPr>
          <w:rFonts w:ascii="Times New Roman" w:hAnsi="Times New Roman"/>
          <w:sz w:val="28"/>
        </w:rPr>
        <w:t>2022</w:t>
      </w:r>
      <w:r w:rsidR="00803059">
        <w:rPr>
          <w:rFonts w:ascii="Times New Roman" w:hAnsi="Times New Roman"/>
          <w:sz w:val="28"/>
        </w:rPr>
        <w:t> г.</w:t>
      </w:r>
      <w:r>
        <w:rPr>
          <w:rFonts w:ascii="Times New Roman" w:hAnsi="Times New Roman"/>
          <w:sz w:val="28"/>
        </w:rPr>
        <w:t xml:space="preserve"> №218-41/4</w:t>
      </w:r>
      <w:r w:rsidR="00F97031">
        <w:rPr>
          <w:rFonts w:ascii="Times New Roman" w:hAnsi="Times New Roman"/>
          <w:sz w:val="28"/>
        </w:rPr>
        <w:t>;</w:t>
      </w:r>
    </w:p>
    <w:p w:rsidR="00917CC1" w:rsidRDefault="00917CC1" w:rsidP="00917CC1">
      <w:pPr>
        <w:pStyle w:val="a5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5.2. Подготовить заключение о результатах публичных слушаний</w:t>
      </w:r>
      <w:r w:rsidR="00F97031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протокол публичных слушаний</w:t>
      </w:r>
      <w:r w:rsidR="00F97031">
        <w:rPr>
          <w:rFonts w:ascii="Times New Roman" w:hAnsi="Times New Roman"/>
          <w:sz w:val="28"/>
        </w:rPr>
        <w:t xml:space="preserve"> и передать </w:t>
      </w:r>
      <w:r w:rsidR="00AB4A4F">
        <w:rPr>
          <w:rFonts w:ascii="Times New Roman" w:hAnsi="Times New Roman"/>
          <w:sz w:val="28"/>
        </w:rPr>
        <w:t>их</w:t>
      </w:r>
      <w:r w:rsidR="00F97031">
        <w:rPr>
          <w:rFonts w:ascii="Times New Roman" w:hAnsi="Times New Roman"/>
          <w:sz w:val="28"/>
        </w:rPr>
        <w:t xml:space="preserve"> в администрацию Динского сельского поселения Динского района.</w:t>
      </w:r>
    </w:p>
    <w:p w:rsidR="00AA5F62" w:rsidRPr="00E3026C" w:rsidRDefault="00AA5F62" w:rsidP="00AA5F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5F33CB" w:rsidRPr="00A7591A">
        <w:rPr>
          <w:sz w:val="28"/>
          <w:szCs w:val="28"/>
        </w:rPr>
        <w:t>Администрации Динского сельского поселения Динского района (</w:t>
      </w:r>
      <w:r w:rsidR="00D963A7">
        <w:rPr>
          <w:sz w:val="28"/>
          <w:szCs w:val="28"/>
        </w:rPr>
        <w:t>Иванченко</w:t>
      </w:r>
      <w:r w:rsidR="00D61408">
        <w:rPr>
          <w:sz w:val="28"/>
          <w:szCs w:val="28"/>
        </w:rPr>
        <w:t xml:space="preserve"> В.Н.</w:t>
      </w:r>
      <w:r w:rsidR="005F33CB" w:rsidRPr="00A7591A">
        <w:rPr>
          <w:sz w:val="28"/>
          <w:szCs w:val="28"/>
        </w:rPr>
        <w:t>)</w:t>
      </w:r>
      <w:r w:rsidR="00FB7E7A">
        <w:rPr>
          <w:sz w:val="28"/>
          <w:szCs w:val="28"/>
        </w:rPr>
        <w:t xml:space="preserve"> опубликовать </w:t>
      </w:r>
      <w:r w:rsidR="00F97031">
        <w:rPr>
          <w:sz w:val="28"/>
          <w:szCs w:val="28"/>
        </w:rPr>
        <w:t xml:space="preserve">официально </w:t>
      </w:r>
      <w:r w:rsidR="00FB7E7A">
        <w:rPr>
          <w:sz w:val="28"/>
          <w:szCs w:val="28"/>
        </w:rPr>
        <w:t>в общественно-политической газете Динского района «Трибуна</w:t>
      </w:r>
      <w:r>
        <w:rPr>
          <w:sz w:val="28"/>
          <w:szCs w:val="28"/>
        </w:rPr>
        <w:t xml:space="preserve"> и разместить на официальном </w:t>
      </w:r>
      <w:r w:rsidRPr="00E3026C">
        <w:rPr>
          <w:sz w:val="28"/>
          <w:szCs w:val="28"/>
        </w:rPr>
        <w:t xml:space="preserve">Интернет-портале Динского сельского поселения Динского района </w:t>
      </w:r>
      <w:hyperlink r:id="rId9" w:history="1">
        <w:r w:rsidRPr="00E3026C">
          <w:rPr>
            <w:sz w:val="28"/>
            <w:szCs w:val="28"/>
          </w:rPr>
          <w:t>www.dinskoeposelenie.ru</w:t>
        </w:r>
      </w:hyperlink>
      <w:r w:rsidR="00F97031">
        <w:rPr>
          <w:sz w:val="28"/>
          <w:szCs w:val="28"/>
        </w:rPr>
        <w:t>:</w:t>
      </w:r>
    </w:p>
    <w:p w:rsidR="00FB7E7A" w:rsidRDefault="00FB7E7A" w:rsidP="00FB7E7A">
      <w:pPr>
        <w:pStyle w:val="a5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6.1. Н</w:t>
      </w:r>
      <w:r w:rsidR="005F33CB" w:rsidRPr="00A7591A">
        <w:rPr>
          <w:rFonts w:ascii="Times New Roman" w:hAnsi="Times New Roman"/>
          <w:sz w:val="28"/>
          <w:szCs w:val="28"/>
        </w:rPr>
        <w:t>астоящее решение</w:t>
      </w:r>
      <w:r w:rsidR="00707492" w:rsidRPr="00A7591A">
        <w:rPr>
          <w:rFonts w:ascii="Times New Roman" w:hAnsi="Times New Roman"/>
          <w:sz w:val="28"/>
          <w:szCs w:val="28"/>
        </w:rPr>
        <w:t xml:space="preserve">, </w:t>
      </w:r>
      <w:r w:rsidR="00A7591A">
        <w:rPr>
          <w:rFonts w:ascii="Times New Roman" w:hAnsi="Times New Roman"/>
          <w:sz w:val="28"/>
        </w:rPr>
        <w:t>Поряд</w:t>
      </w:r>
      <w:r w:rsidR="00D95125">
        <w:rPr>
          <w:rFonts w:ascii="Times New Roman" w:hAnsi="Times New Roman"/>
          <w:sz w:val="28"/>
        </w:rPr>
        <w:t>о</w:t>
      </w:r>
      <w:r w:rsidR="00AB4A4F">
        <w:rPr>
          <w:rFonts w:ascii="Times New Roman" w:hAnsi="Times New Roman"/>
          <w:sz w:val="28"/>
        </w:rPr>
        <w:t>к</w:t>
      </w:r>
      <w:r w:rsidR="000C10ED">
        <w:rPr>
          <w:rFonts w:ascii="Times New Roman" w:hAnsi="Times New Roman"/>
          <w:sz w:val="28"/>
        </w:rPr>
        <w:t xml:space="preserve"> </w:t>
      </w:r>
      <w:r w:rsidR="00A7591A" w:rsidRPr="0050297F">
        <w:rPr>
          <w:rFonts w:ascii="Times New Roman" w:hAnsi="Times New Roman"/>
          <w:sz w:val="28"/>
        </w:rPr>
        <w:t>учета предложений</w:t>
      </w:r>
      <w:r w:rsidR="00A7591A">
        <w:rPr>
          <w:rFonts w:ascii="Times New Roman" w:hAnsi="Times New Roman"/>
          <w:sz w:val="28"/>
        </w:rPr>
        <w:t xml:space="preserve"> и участия граждан в обсуждении проекта решения</w:t>
      </w:r>
      <w:r w:rsidR="00AB4A4F">
        <w:rPr>
          <w:rFonts w:ascii="Times New Roman" w:hAnsi="Times New Roman"/>
          <w:sz w:val="28"/>
        </w:rPr>
        <w:t>, и</w:t>
      </w:r>
      <w:r>
        <w:rPr>
          <w:rFonts w:ascii="Times New Roman" w:hAnsi="Times New Roman"/>
          <w:sz w:val="28"/>
        </w:rPr>
        <w:t xml:space="preserve">нформацию (извещение, оповещение) </w:t>
      </w:r>
      <w:r w:rsidR="00AB4A4F">
        <w:rPr>
          <w:rFonts w:ascii="Times New Roman" w:hAnsi="Times New Roman"/>
          <w:sz w:val="28"/>
        </w:rPr>
        <w:t xml:space="preserve">о теме, </w:t>
      </w:r>
      <w:r w:rsidR="009D5C65">
        <w:rPr>
          <w:rFonts w:ascii="Times New Roman" w:hAnsi="Times New Roman"/>
          <w:sz w:val="28"/>
        </w:rPr>
        <w:t>дате,</w:t>
      </w:r>
      <w:r w:rsidR="00AB4A4F">
        <w:rPr>
          <w:rFonts w:ascii="Times New Roman" w:hAnsi="Times New Roman"/>
          <w:sz w:val="28"/>
        </w:rPr>
        <w:t xml:space="preserve"> сроках,</w:t>
      </w:r>
      <w:r>
        <w:rPr>
          <w:rFonts w:ascii="Times New Roman" w:hAnsi="Times New Roman"/>
          <w:sz w:val="28"/>
        </w:rPr>
        <w:t xml:space="preserve"> времени и месте проведения публичных слушаний</w:t>
      </w:r>
      <w:r w:rsidR="00E50D3B">
        <w:rPr>
          <w:rFonts w:ascii="Times New Roman" w:hAnsi="Times New Roman"/>
          <w:sz w:val="28"/>
        </w:rPr>
        <w:t>;</w:t>
      </w:r>
    </w:p>
    <w:p w:rsidR="009D5C65" w:rsidRDefault="009D5C65" w:rsidP="00FB7E7A">
      <w:pPr>
        <w:pStyle w:val="a5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</w:t>
      </w:r>
      <w:r w:rsidR="00AB4A4F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. Заключение о результатах публичных слушаний и протокол публичных слушаний</w:t>
      </w:r>
      <w:r w:rsidR="00AA5F62">
        <w:rPr>
          <w:rFonts w:ascii="Times New Roman" w:hAnsi="Times New Roman"/>
          <w:sz w:val="28"/>
        </w:rPr>
        <w:t>.</w:t>
      </w:r>
    </w:p>
    <w:p w:rsidR="00AA5F62" w:rsidRDefault="00AA5F62" w:rsidP="00AA5F62">
      <w:pPr>
        <w:pStyle w:val="a5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 </w:t>
      </w:r>
      <w:r w:rsidR="00DE6EE7" w:rsidRPr="00637ECE">
        <w:rPr>
          <w:rFonts w:ascii="Times New Roman" w:hAnsi="Times New Roman"/>
          <w:sz w:val="28"/>
        </w:rPr>
        <w:t xml:space="preserve">Контроль за выполнением настоящего решения возложить на </w:t>
      </w:r>
      <w:r w:rsidR="00C94BC4">
        <w:rPr>
          <w:rFonts w:ascii="Times New Roman" w:hAnsi="Times New Roman"/>
          <w:sz w:val="28"/>
        </w:rPr>
        <w:t>комитет</w:t>
      </w:r>
      <w:r w:rsidR="00DE6EE7" w:rsidRPr="00637ECE">
        <w:rPr>
          <w:rFonts w:ascii="Times New Roman" w:hAnsi="Times New Roman"/>
          <w:sz w:val="28"/>
        </w:rPr>
        <w:t xml:space="preserve"> по правовым вопросам Совета Динского сельского поселения Динского района </w:t>
      </w:r>
      <w:r w:rsidR="00C21D26">
        <w:rPr>
          <w:rFonts w:ascii="Times New Roman" w:hAnsi="Times New Roman"/>
          <w:sz w:val="28"/>
        </w:rPr>
        <w:t>(</w:t>
      </w:r>
      <w:r w:rsidR="006F68DF">
        <w:rPr>
          <w:rFonts w:ascii="Times New Roman" w:hAnsi="Times New Roman"/>
          <w:sz w:val="28"/>
        </w:rPr>
        <w:t xml:space="preserve">А.И. </w:t>
      </w:r>
      <w:r w:rsidR="002F5AB5">
        <w:rPr>
          <w:rFonts w:ascii="Times New Roman" w:hAnsi="Times New Roman"/>
          <w:sz w:val="28"/>
        </w:rPr>
        <w:t>Кис</w:t>
      </w:r>
      <w:r w:rsidR="00A7591A">
        <w:rPr>
          <w:rFonts w:ascii="Times New Roman" w:hAnsi="Times New Roman"/>
          <w:sz w:val="28"/>
        </w:rPr>
        <w:t>и</w:t>
      </w:r>
      <w:r w:rsidR="002F5AB5">
        <w:rPr>
          <w:rFonts w:ascii="Times New Roman" w:hAnsi="Times New Roman"/>
          <w:sz w:val="28"/>
        </w:rPr>
        <w:t>левич</w:t>
      </w:r>
      <w:r w:rsidR="00C21D26">
        <w:rPr>
          <w:rFonts w:ascii="Times New Roman" w:hAnsi="Times New Roman"/>
          <w:sz w:val="28"/>
        </w:rPr>
        <w:t>).</w:t>
      </w:r>
    </w:p>
    <w:p w:rsidR="00132F67" w:rsidRPr="00637ECE" w:rsidRDefault="00AA5F62" w:rsidP="00AA5F62">
      <w:pPr>
        <w:pStyle w:val="a5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 </w:t>
      </w:r>
      <w:r w:rsidR="00C314AB" w:rsidRPr="00637ECE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C314AB" w:rsidRPr="00637ECE">
        <w:rPr>
          <w:rFonts w:ascii="Times New Roman" w:hAnsi="Times New Roman"/>
          <w:sz w:val="28"/>
        </w:rPr>
        <w:t xml:space="preserve">вступает в силу со дня его подписания и </w:t>
      </w:r>
      <w:r w:rsidR="00DE42C2">
        <w:rPr>
          <w:rFonts w:ascii="Times New Roman" w:hAnsi="Times New Roman"/>
          <w:sz w:val="28"/>
        </w:rPr>
        <w:t xml:space="preserve">подлежит </w:t>
      </w:r>
      <w:r w:rsidR="00C314AB" w:rsidRPr="00637ECE">
        <w:rPr>
          <w:rFonts w:ascii="Times New Roman" w:hAnsi="Times New Roman"/>
          <w:sz w:val="28"/>
        </w:rPr>
        <w:t>официально</w:t>
      </w:r>
      <w:r w:rsidR="00DE42C2">
        <w:rPr>
          <w:rFonts w:ascii="Times New Roman" w:hAnsi="Times New Roman"/>
          <w:sz w:val="28"/>
        </w:rPr>
        <w:t xml:space="preserve">му </w:t>
      </w:r>
      <w:r w:rsidR="00C314AB" w:rsidRPr="00637ECE">
        <w:rPr>
          <w:rFonts w:ascii="Times New Roman" w:hAnsi="Times New Roman"/>
          <w:sz w:val="28"/>
        </w:rPr>
        <w:t>опубликовани</w:t>
      </w:r>
      <w:r w:rsidR="00DE42C2">
        <w:rPr>
          <w:rFonts w:ascii="Times New Roman" w:hAnsi="Times New Roman"/>
          <w:sz w:val="28"/>
        </w:rPr>
        <w:t>ю</w:t>
      </w:r>
      <w:r w:rsidR="00C314AB" w:rsidRPr="00637ECE">
        <w:rPr>
          <w:rFonts w:ascii="Times New Roman" w:hAnsi="Times New Roman"/>
          <w:sz w:val="28"/>
        </w:rPr>
        <w:t>.</w:t>
      </w:r>
    </w:p>
    <w:p w:rsidR="00132F67" w:rsidRPr="00637ECE" w:rsidRDefault="00132F67" w:rsidP="00953158">
      <w:pPr>
        <w:pStyle w:val="a5"/>
        <w:jc w:val="both"/>
        <w:rPr>
          <w:rFonts w:ascii="Times New Roman" w:hAnsi="Times New Roman"/>
          <w:sz w:val="28"/>
        </w:rPr>
      </w:pPr>
    </w:p>
    <w:p w:rsidR="00132F67" w:rsidRDefault="00132F67" w:rsidP="00953158">
      <w:pPr>
        <w:pStyle w:val="a5"/>
        <w:jc w:val="both"/>
        <w:rPr>
          <w:rFonts w:ascii="Times New Roman" w:hAnsi="Times New Roman"/>
          <w:sz w:val="28"/>
        </w:rPr>
      </w:pPr>
    </w:p>
    <w:p w:rsidR="00535EA2" w:rsidRDefault="00132F67" w:rsidP="00953158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</w:t>
      </w:r>
    </w:p>
    <w:p w:rsidR="00535EA2" w:rsidRDefault="00132F67" w:rsidP="00953158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Динского сельского поселения </w:t>
      </w:r>
    </w:p>
    <w:p w:rsidR="00132F67" w:rsidRDefault="00132F67" w:rsidP="00953158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535EA2">
        <w:rPr>
          <w:rFonts w:ascii="Times New Roman" w:hAnsi="Times New Roman"/>
          <w:sz w:val="28"/>
          <w:szCs w:val="28"/>
        </w:rPr>
        <w:tab/>
      </w:r>
      <w:r w:rsidR="00535EA2">
        <w:rPr>
          <w:rFonts w:ascii="Times New Roman" w:hAnsi="Times New Roman"/>
          <w:sz w:val="28"/>
          <w:szCs w:val="28"/>
        </w:rPr>
        <w:tab/>
      </w:r>
      <w:r w:rsidR="00535EA2">
        <w:rPr>
          <w:rFonts w:ascii="Times New Roman" w:hAnsi="Times New Roman"/>
          <w:sz w:val="28"/>
          <w:szCs w:val="28"/>
        </w:rPr>
        <w:tab/>
      </w:r>
      <w:r w:rsidR="00535EA2">
        <w:rPr>
          <w:rFonts w:ascii="Times New Roman" w:hAnsi="Times New Roman"/>
          <w:sz w:val="28"/>
          <w:szCs w:val="28"/>
        </w:rPr>
        <w:tab/>
      </w:r>
      <w:r w:rsidR="00712CEB">
        <w:rPr>
          <w:rFonts w:ascii="Times New Roman" w:hAnsi="Times New Roman"/>
          <w:sz w:val="28"/>
          <w:szCs w:val="28"/>
        </w:rPr>
        <w:tab/>
      </w:r>
      <w:r w:rsidR="00712CEB">
        <w:rPr>
          <w:rFonts w:ascii="Times New Roman" w:hAnsi="Times New Roman"/>
          <w:sz w:val="28"/>
          <w:szCs w:val="28"/>
        </w:rPr>
        <w:tab/>
      </w:r>
      <w:r w:rsidR="000C10ED">
        <w:rPr>
          <w:rFonts w:ascii="Times New Roman" w:hAnsi="Times New Roman"/>
          <w:sz w:val="28"/>
          <w:szCs w:val="28"/>
        </w:rPr>
        <w:t xml:space="preserve"> </w:t>
      </w:r>
      <w:r w:rsidR="002875AF">
        <w:rPr>
          <w:rFonts w:ascii="Times New Roman" w:hAnsi="Times New Roman"/>
          <w:sz w:val="28"/>
          <w:szCs w:val="28"/>
        </w:rPr>
        <w:t>В.А.Беспалько</w:t>
      </w:r>
    </w:p>
    <w:p w:rsidR="00132F67" w:rsidRDefault="00132F67" w:rsidP="00953158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5B7E5A" w:rsidRDefault="005B7E5A" w:rsidP="00953158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C10ED" w:rsidRDefault="005B7E5A" w:rsidP="00953158">
      <w:pPr>
        <w:pStyle w:val="a7"/>
        <w:rPr>
          <w:sz w:val="28"/>
          <w:szCs w:val="28"/>
        </w:rPr>
      </w:pPr>
      <w:r>
        <w:rPr>
          <w:sz w:val="28"/>
          <w:szCs w:val="28"/>
        </w:rPr>
        <w:t>Г</w:t>
      </w:r>
      <w:r w:rsidR="00132F67" w:rsidRPr="0031697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C10ED">
        <w:rPr>
          <w:sz w:val="28"/>
          <w:szCs w:val="28"/>
        </w:rPr>
        <w:t xml:space="preserve"> </w:t>
      </w:r>
    </w:p>
    <w:p w:rsidR="000C10ED" w:rsidRDefault="00132F67" w:rsidP="00953158">
      <w:pPr>
        <w:pStyle w:val="a7"/>
        <w:rPr>
          <w:sz w:val="28"/>
          <w:szCs w:val="28"/>
        </w:rPr>
      </w:pPr>
      <w:r w:rsidRPr="0031697B">
        <w:rPr>
          <w:sz w:val="28"/>
          <w:szCs w:val="28"/>
        </w:rPr>
        <w:t>Динского сельского</w:t>
      </w:r>
      <w:r w:rsidR="000C10ED">
        <w:rPr>
          <w:sz w:val="28"/>
          <w:szCs w:val="28"/>
        </w:rPr>
        <w:t xml:space="preserve"> </w:t>
      </w:r>
      <w:r w:rsidRPr="0031697B">
        <w:rPr>
          <w:sz w:val="28"/>
          <w:szCs w:val="28"/>
        </w:rPr>
        <w:t>поселения</w:t>
      </w:r>
    </w:p>
    <w:p w:rsidR="00132F67" w:rsidRPr="0031697B" w:rsidRDefault="00132F67" w:rsidP="00953158">
      <w:pPr>
        <w:pStyle w:val="a7"/>
        <w:rPr>
          <w:spacing w:val="-6"/>
          <w:sz w:val="28"/>
          <w:szCs w:val="28"/>
        </w:rPr>
      </w:pPr>
      <w:r w:rsidRPr="0031697B">
        <w:rPr>
          <w:sz w:val="28"/>
          <w:szCs w:val="28"/>
        </w:rPr>
        <w:t xml:space="preserve">Динского района   </w:t>
      </w:r>
      <w:r w:rsidR="00F86DF6">
        <w:rPr>
          <w:sz w:val="28"/>
          <w:szCs w:val="28"/>
        </w:rPr>
        <w:t xml:space="preserve"> </w:t>
      </w:r>
      <w:r w:rsidR="000C10ED">
        <w:rPr>
          <w:sz w:val="28"/>
          <w:szCs w:val="28"/>
        </w:rPr>
        <w:t xml:space="preserve">                                                                         </w:t>
      </w:r>
      <w:r w:rsidR="00F86DF6">
        <w:rPr>
          <w:sz w:val="28"/>
          <w:szCs w:val="28"/>
        </w:rPr>
        <w:t>В.Н. Иванченко</w:t>
      </w:r>
    </w:p>
    <w:p w:rsidR="00132F67" w:rsidRDefault="00132F67" w:rsidP="00132F67">
      <w:pPr>
        <w:pStyle w:val="a5"/>
        <w:ind w:left="4800"/>
        <w:jc w:val="center"/>
        <w:rPr>
          <w:rFonts w:ascii="Times New Roman" w:hAnsi="Times New Roman"/>
          <w:sz w:val="28"/>
        </w:rPr>
      </w:pPr>
    </w:p>
    <w:p w:rsidR="00132F67" w:rsidRDefault="00132F67" w:rsidP="00132F67">
      <w:pPr>
        <w:pStyle w:val="a5"/>
        <w:ind w:left="4800"/>
        <w:jc w:val="center"/>
        <w:rPr>
          <w:rFonts w:ascii="Times New Roman" w:hAnsi="Times New Roman"/>
          <w:sz w:val="28"/>
        </w:rPr>
      </w:pPr>
    </w:p>
    <w:p w:rsidR="00132F67" w:rsidRDefault="00132F67" w:rsidP="00132F67">
      <w:pPr>
        <w:pStyle w:val="a5"/>
        <w:ind w:left="4800"/>
        <w:jc w:val="center"/>
        <w:rPr>
          <w:rFonts w:ascii="Times New Roman" w:hAnsi="Times New Roman"/>
          <w:sz w:val="28"/>
        </w:rPr>
      </w:pPr>
    </w:p>
    <w:p w:rsidR="00132F67" w:rsidRDefault="00132F67" w:rsidP="00132F67">
      <w:pPr>
        <w:pStyle w:val="a5"/>
        <w:ind w:left="4800"/>
        <w:jc w:val="center"/>
        <w:rPr>
          <w:rFonts w:ascii="Times New Roman" w:hAnsi="Times New Roman"/>
          <w:sz w:val="28"/>
        </w:rPr>
      </w:pPr>
    </w:p>
    <w:p w:rsidR="00132F67" w:rsidRDefault="00132F67" w:rsidP="00132F67">
      <w:pPr>
        <w:pStyle w:val="a5"/>
        <w:ind w:left="4800"/>
        <w:jc w:val="center"/>
        <w:rPr>
          <w:rFonts w:ascii="Times New Roman" w:hAnsi="Times New Roman"/>
          <w:sz w:val="28"/>
        </w:rPr>
      </w:pPr>
    </w:p>
    <w:p w:rsidR="00132F67" w:rsidRDefault="00132F67" w:rsidP="00132F67">
      <w:pPr>
        <w:pStyle w:val="a5"/>
        <w:ind w:left="4800"/>
        <w:jc w:val="center"/>
        <w:rPr>
          <w:rFonts w:ascii="Times New Roman" w:hAnsi="Times New Roman"/>
          <w:sz w:val="28"/>
        </w:rPr>
      </w:pPr>
    </w:p>
    <w:p w:rsidR="00132F67" w:rsidRDefault="00132F67" w:rsidP="00132F67">
      <w:pPr>
        <w:pStyle w:val="a5"/>
        <w:ind w:left="4800"/>
        <w:jc w:val="center"/>
        <w:rPr>
          <w:rFonts w:ascii="Times New Roman" w:hAnsi="Times New Roman"/>
          <w:sz w:val="28"/>
        </w:rPr>
      </w:pPr>
    </w:p>
    <w:p w:rsidR="00F97031" w:rsidRDefault="00F97031" w:rsidP="00953158">
      <w:pPr>
        <w:pStyle w:val="a5"/>
        <w:ind w:left="4802"/>
        <w:jc w:val="center"/>
        <w:rPr>
          <w:rFonts w:ascii="Times New Roman" w:hAnsi="Times New Roman"/>
          <w:sz w:val="26"/>
          <w:szCs w:val="26"/>
        </w:rPr>
      </w:pPr>
    </w:p>
    <w:p w:rsidR="00E50D3B" w:rsidRDefault="00E50D3B" w:rsidP="00953158">
      <w:pPr>
        <w:pStyle w:val="a5"/>
        <w:ind w:left="4802"/>
        <w:jc w:val="center"/>
        <w:rPr>
          <w:rFonts w:ascii="Times New Roman" w:hAnsi="Times New Roman"/>
          <w:sz w:val="26"/>
          <w:szCs w:val="26"/>
        </w:rPr>
      </w:pPr>
    </w:p>
    <w:p w:rsidR="0050277E" w:rsidRDefault="0050277E" w:rsidP="00953158">
      <w:pPr>
        <w:pStyle w:val="a5"/>
        <w:ind w:left="4802"/>
        <w:jc w:val="center"/>
        <w:rPr>
          <w:rFonts w:ascii="Times New Roman" w:hAnsi="Times New Roman"/>
          <w:sz w:val="26"/>
          <w:szCs w:val="26"/>
        </w:rPr>
      </w:pPr>
    </w:p>
    <w:p w:rsidR="0050277E" w:rsidRDefault="0050277E" w:rsidP="00953158">
      <w:pPr>
        <w:pStyle w:val="a5"/>
        <w:ind w:left="4802"/>
        <w:jc w:val="center"/>
        <w:rPr>
          <w:rFonts w:ascii="Times New Roman" w:hAnsi="Times New Roman"/>
          <w:sz w:val="26"/>
          <w:szCs w:val="26"/>
        </w:rPr>
      </w:pPr>
    </w:p>
    <w:p w:rsidR="0050277E" w:rsidRDefault="0050277E" w:rsidP="00953158">
      <w:pPr>
        <w:pStyle w:val="a5"/>
        <w:ind w:left="4802"/>
        <w:jc w:val="center"/>
        <w:rPr>
          <w:rFonts w:ascii="Times New Roman" w:hAnsi="Times New Roman"/>
          <w:sz w:val="26"/>
          <w:szCs w:val="26"/>
        </w:rPr>
      </w:pPr>
    </w:p>
    <w:p w:rsidR="00803059" w:rsidRDefault="00803059" w:rsidP="00953158">
      <w:pPr>
        <w:pStyle w:val="a5"/>
        <w:ind w:left="4802"/>
        <w:jc w:val="center"/>
        <w:rPr>
          <w:rFonts w:ascii="Times New Roman" w:hAnsi="Times New Roman"/>
          <w:sz w:val="26"/>
          <w:szCs w:val="26"/>
        </w:rPr>
      </w:pPr>
    </w:p>
    <w:p w:rsidR="000C10ED" w:rsidRDefault="000C10ED" w:rsidP="00953158">
      <w:pPr>
        <w:pStyle w:val="a5"/>
        <w:ind w:left="4802"/>
        <w:jc w:val="center"/>
        <w:rPr>
          <w:rFonts w:ascii="Times New Roman" w:hAnsi="Times New Roman"/>
          <w:sz w:val="26"/>
          <w:szCs w:val="26"/>
        </w:rPr>
      </w:pPr>
    </w:p>
    <w:p w:rsidR="00132F67" w:rsidRPr="00CE3799" w:rsidRDefault="00066A9F" w:rsidP="00953158">
      <w:pPr>
        <w:pStyle w:val="a5"/>
        <w:ind w:left="4802"/>
        <w:jc w:val="center"/>
        <w:rPr>
          <w:rFonts w:ascii="Times New Roman" w:hAnsi="Times New Roman"/>
          <w:sz w:val="26"/>
          <w:szCs w:val="26"/>
        </w:rPr>
      </w:pPr>
      <w:r w:rsidRPr="00CE3799">
        <w:rPr>
          <w:rFonts w:ascii="Times New Roman" w:hAnsi="Times New Roman"/>
          <w:sz w:val="26"/>
          <w:szCs w:val="26"/>
        </w:rPr>
        <w:lastRenderedPageBreak/>
        <w:t>П</w:t>
      </w:r>
      <w:r w:rsidR="00132F67" w:rsidRPr="00CE3799">
        <w:rPr>
          <w:rFonts w:ascii="Times New Roman" w:hAnsi="Times New Roman"/>
          <w:sz w:val="26"/>
          <w:szCs w:val="26"/>
        </w:rPr>
        <w:t>РИЛОЖЕНИЕ 1</w:t>
      </w:r>
    </w:p>
    <w:p w:rsidR="00C012DB" w:rsidRPr="00CE3799" w:rsidRDefault="00C012DB" w:rsidP="00953158">
      <w:pPr>
        <w:pStyle w:val="a5"/>
        <w:ind w:left="4802"/>
        <w:jc w:val="center"/>
        <w:rPr>
          <w:rFonts w:ascii="Times New Roman" w:hAnsi="Times New Roman"/>
          <w:sz w:val="26"/>
          <w:szCs w:val="26"/>
        </w:rPr>
      </w:pPr>
    </w:p>
    <w:p w:rsidR="00FE67BA" w:rsidRPr="00CE3799" w:rsidRDefault="00132F67" w:rsidP="00953158">
      <w:pPr>
        <w:pStyle w:val="a5"/>
        <w:ind w:left="4802"/>
        <w:jc w:val="center"/>
        <w:rPr>
          <w:rFonts w:ascii="Times New Roman" w:hAnsi="Times New Roman"/>
          <w:sz w:val="26"/>
          <w:szCs w:val="26"/>
        </w:rPr>
      </w:pPr>
      <w:r w:rsidRPr="00CE3799">
        <w:rPr>
          <w:rFonts w:ascii="Times New Roman" w:hAnsi="Times New Roman"/>
          <w:sz w:val="26"/>
          <w:szCs w:val="26"/>
        </w:rPr>
        <w:t>к решени</w:t>
      </w:r>
      <w:r w:rsidR="00163B0B">
        <w:rPr>
          <w:rFonts w:ascii="Times New Roman" w:hAnsi="Times New Roman"/>
          <w:sz w:val="26"/>
          <w:szCs w:val="26"/>
        </w:rPr>
        <w:t>ю</w:t>
      </w:r>
      <w:r w:rsidRPr="00CE3799">
        <w:rPr>
          <w:rFonts w:ascii="Times New Roman" w:hAnsi="Times New Roman"/>
          <w:sz w:val="26"/>
          <w:szCs w:val="26"/>
        </w:rPr>
        <w:t xml:space="preserve"> Совета</w:t>
      </w:r>
    </w:p>
    <w:p w:rsidR="00132F67" w:rsidRPr="00CE3799" w:rsidRDefault="00132F67" w:rsidP="00953158">
      <w:pPr>
        <w:pStyle w:val="a5"/>
        <w:ind w:left="4802"/>
        <w:jc w:val="center"/>
        <w:rPr>
          <w:rFonts w:ascii="Times New Roman" w:hAnsi="Times New Roman"/>
          <w:sz w:val="26"/>
          <w:szCs w:val="26"/>
        </w:rPr>
      </w:pPr>
      <w:r w:rsidRPr="00CE3799">
        <w:rPr>
          <w:rFonts w:ascii="Times New Roman" w:hAnsi="Times New Roman"/>
          <w:sz w:val="26"/>
          <w:szCs w:val="26"/>
        </w:rPr>
        <w:t>Динского сельского поселения Динского района</w:t>
      </w:r>
    </w:p>
    <w:p w:rsidR="00132F67" w:rsidRPr="00CE3799" w:rsidRDefault="00132F67" w:rsidP="00953158">
      <w:pPr>
        <w:pStyle w:val="a5"/>
        <w:ind w:left="4802"/>
        <w:jc w:val="center"/>
        <w:rPr>
          <w:rFonts w:ascii="Times New Roman" w:hAnsi="Times New Roman"/>
          <w:sz w:val="26"/>
          <w:szCs w:val="26"/>
        </w:rPr>
      </w:pPr>
      <w:r w:rsidRPr="00CE3799">
        <w:rPr>
          <w:rFonts w:ascii="Times New Roman" w:hAnsi="Times New Roman"/>
          <w:sz w:val="26"/>
          <w:szCs w:val="26"/>
        </w:rPr>
        <w:t xml:space="preserve">от </w:t>
      </w:r>
      <w:r w:rsidR="000C10ED">
        <w:rPr>
          <w:rFonts w:ascii="Times New Roman" w:hAnsi="Times New Roman"/>
          <w:sz w:val="26"/>
          <w:szCs w:val="26"/>
        </w:rPr>
        <w:t xml:space="preserve">23.01.2025 </w:t>
      </w:r>
      <w:r w:rsidRPr="00CE3799">
        <w:rPr>
          <w:rFonts w:ascii="Times New Roman" w:hAnsi="Times New Roman"/>
          <w:sz w:val="26"/>
          <w:szCs w:val="26"/>
        </w:rPr>
        <w:t xml:space="preserve">№ </w:t>
      </w:r>
      <w:r w:rsidR="000C10ED">
        <w:rPr>
          <w:rFonts w:ascii="Times New Roman" w:hAnsi="Times New Roman"/>
          <w:sz w:val="26"/>
          <w:szCs w:val="26"/>
        </w:rPr>
        <w:t>43-7/5</w:t>
      </w:r>
    </w:p>
    <w:p w:rsidR="000D1792" w:rsidRPr="00CE3799" w:rsidRDefault="000D1792" w:rsidP="000D1792">
      <w:pPr>
        <w:rPr>
          <w:sz w:val="26"/>
          <w:szCs w:val="26"/>
        </w:rPr>
      </w:pPr>
    </w:p>
    <w:p w:rsidR="006F68DF" w:rsidRPr="00CE3799" w:rsidRDefault="006F68DF" w:rsidP="006F68DF">
      <w:pPr>
        <w:pStyle w:val="a5"/>
        <w:ind w:left="4802"/>
        <w:jc w:val="center"/>
        <w:rPr>
          <w:sz w:val="26"/>
          <w:szCs w:val="26"/>
        </w:rPr>
      </w:pPr>
      <w:r w:rsidRPr="00CE3799">
        <w:rPr>
          <w:rFonts w:ascii="Times New Roman" w:hAnsi="Times New Roman"/>
          <w:sz w:val="26"/>
          <w:szCs w:val="26"/>
        </w:rPr>
        <w:tab/>
      </w:r>
      <w:r w:rsidRPr="00CE3799">
        <w:rPr>
          <w:rFonts w:ascii="Times New Roman" w:hAnsi="Times New Roman"/>
          <w:sz w:val="26"/>
          <w:szCs w:val="26"/>
        </w:rPr>
        <w:tab/>
      </w:r>
      <w:r w:rsidRPr="00CE3799">
        <w:rPr>
          <w:rFonts w:ascii="Times New Roman" w:hAnsi="Times New Roman"/>
          <w:sz w:val="26"/>
          <w:szCs w:val="26"/>
        </w:rPr>
        <w:tab/>
      </w:r>
      <w:r w:rsidRPr="00CE3799">
        <w:rPr>
          <w:rFonts w:ascii="Times New Roman" w:hAnsi="Times New Roman"/>
          <w:sz w:val="26"/>
          <w:szCs w:val="26"/>
        </w:rPr>
        <w:tab/>
      </w:r>
      <w:r w:rsidRPr="00CE3799">
        <w:rPr>
          <w:rFonts w:ascii="Times New Roman" w:hAnsi="Times New Roman"/>
          <w:sz w:val="26"/>
          <w:szCs w:val="26"/>
        </w:rPr>
        <w:tab/>
        <w:t>ПРОЕКТ</w:t>
      </w:r>
      <w:r w:rsidRPr="00CE3799">
        <w:rPr>
          <w:rFonts w:ascii="Times New Roman" w:hAnsi="Times New Roman"/>
          <w:sz w:val="26"/>
          <w:szCs w:val="26"/>
        </w:rPr>
        <w:tab/>
      </w:r>
      <w:r w:rsidRPr="00CE3799">
        <w:rPr>
          <w:rFonts w:ascii="Times New Roman" w:hAnsi="Times New Roman"/>
          <w:sz w:val="26"/>
          <w:szCs w:val="26"/>
        </w:rPr>
        <w:tab/>
      </w:r>
    </w:p>
    <w:p w:rsidR="006F68DF" w:rsidRPr="00CE3799" w:rsidRDefault="006F68DF" w:rsidP="006F68DF">
      <w:pPr>
        <w:jc w:val="center"/>
        <w:rPr>
          <w:sz w:val="26"/>
          <w:szCs w:val="26"/>
        </w:rPr>
      </w:pPr>
      <w:r w:rsidRPr="00CE3799">
        <w:rPr>
          <w:noProof/>
          <w:sz w:val="26"/>
          <w:szCs w:val="26"/>
        </w:rPr>
        <w:drawing>
          <wp:inline distT="0" distB="0" distL="0" distR="0">
            <wp:extent cx="476250" cy="590550"/>
            <wp:effectExtent l="0" t="0" r="0" b="0"/>
            <wp:docPr id="1" name="Рисунок 1" descr="ПРИЛ 2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ПРИЛ 2 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9660" t="30696" r="7635" b="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8DF" w:rsidRPr="00803059" w:rsidRDefault="006F68DF" w:rsidP="006F68DF">
      <w:pPr>
        <w:jc w:val="center"/>
        <w:rPr>
          <w:b/>
          <w:sz w:val="26"/>
          <w:szCs w:val="26"/>
        </w:rPr>
      </w:pPr>
      <w:r w:rsidRPr="00803059">
        <w:rPr>
          <w:b/>
          <w:sz w:val="26"/>
          <w:szCs w:val="26"/>
        </w:rPr>
        <w:t>Совет</w:t>
      </w:r>
    </w:p>
    <w:p w:rsidR="006F68DF" w:rsidRPr="00803059" w:rsidRDefault="006F68DF" w:rsidP="006F68DF">
      <w:pPr>
        <w:jc w:val="center"/>
        <w:rPr>
          <w:b/>
          <w:sz w:val="26"/>
          <w:szCs w:val="26"/>
        </w:rPr>
      </w:pPr>
      <w:r w:rsidRPr="00803059">
        <w:rPr>
          <w:b/>
          <w:sz w:val="26"/>
          <w:szCs w:val="26"/>
        </w:rPr>
        <w:t>Динского сельского поселения Динского района</w:t>
      </w:r>
    </w:p>
    <w:p w:rsidR="006F68DF" w:rsidRPr="00803059" w:rsidRDefault="006F68DF" w:rsidP="006F68DF">
      <w:pPr>
        <w:jc w:val="center"/>
        <w:rPr>
          <w:b/>
          <w:sz w:val="26"/>
          <w:szCs w:val="26"/>
        </w:rPr>
      </w:pPr>
    </w:p>
    <w:p w:rsidR="006F68DF" w:rsidRPr="00803059" w:rsidRDefault="006F68DF" w:rsidP="006F68DF">
      <w:pPr>
        <w:jc w:val="center"/>
        <w:rPr>
          <w:b/>
          <w:sz w:val="26"/>
          <w:szCs w:val="26"/>
        </w:rPr>
      </w:pPr>
      <w:r w:rsidRPr="00803059">
        <w:rPr>
          <w:b/>
          <w:sz w:val="26"/>
          <w:szCs w:val="26"/>
        </w:rPr>
        <w:t>РЕШЕНИЕ</w:t>
      </w:r>
    </w:p>
    <w:p w:rsidR="006F68DF" w:rsidRPr="00803059" w:rsidRDefault="006F68DF" w:rsidP="006F68DF">
      <w:pPr>
        <w:jc w:val="center"/>
        <w:rPr>
          <w:b/>
          <w:sz w:val="26"/>
          <w:szCs w:val="26"/>
        </w:rPr>
      </w:pPr>
    </w:p>
    <w:p w:rsidR="006F68DF" w:rsidRPr="00803059" w:rsidRDefault="006F68DF" w:rsidP="006F68DF">
      <w:pPr>
        <w:ind w:right="-2"/>
        <w:jc w:val="center"/>
        <w:rPr>
          <w:b/>
          <w:sz w:val="26"/>
          <w:szCs w:val="26"/>
        </w:rPr>
      </w:pPr>
      <w:r w:rsidRPr="00803059">
        <w:rPr>
          <w:b/>
          <w:sz w:val="26"/>
          <w:szCs w:val="26"/>
        </w:rPr>
        <w:t>от ________</w:t>
      </w:r>
      <w:r w:rsidRPr="00803059">
        <w:rPr>
          <w:b/>
          <w:sz w:val="26"/>
          <w:szCs w:val="26"/>
        </w:rPr>
        <w:tab/>
      </w:r>
      <w:r w:rsidRPr="00803059">
        <w:rPr>
          <w:b/>
          <w:sz w:val="26"/>
          <w:szCs w:val="26"/>
        </w:rPr>
        <w:tab/>
      </w:r>
      <w:r w:rsidRPr="00803059">
        <w:rPr>
          <w:b/>
          <w:sz w:val="26"/>
          <w:szCs w:val="26"/>
        </w:rPr>
        <w:tab/>
      </w:r>
      <w:r w:rsidRPr="00803059">
        <w:rPr>
          <w:b/>
          <w:sz w:val="26"/>
          <w:szCs w:val="26"/>
        </w:rPr>
        <w:tab/>
      </w:r>
      <w:r w:rsidRPr="00803059">
        <w:rPr>
          <w:b/>
          <w:sz w:val="26"/>
          <w:szCs w:val="26"/>
        </w:rPr>
        <w:tab/>
      </w:r>
      <w:r w:rsidRPr="00803059">
        <w:rPr>
          <w:b/>
          <w:sz w:val="26"/>
          <w:szCs w:val="26"/>
        </w:rPr>
        <w:tab/>
      </w:r>
      <w:r w:rsidRPr="00803059">
        <w:rPr>
          <w:b/>
          <w:sz w:val="26"/>
          <w:szCs w:val="26"/>
        </w:rPr>
        <w:tab/>
      </w:r>
      <w:r w:rsidRPr="00803059">
        <w:rPr>
          <w:b/>
          <w:sz w:val="26"/>
          <w:szCs w:val="26"/>
        </w:rPr>
        <w:tab/>
        <w:t xml:space="preserve">                               № ______</w:t>
      </w:r>
    </w:p>
    <w:p w:rsidR="006F68DF" w:rsidRPr="00803059" w:rsidRDefault="006F68DF" w:rsidP="006F68DF">
      <w:pPr>
        <w:jc w:val="center"/>
        <w:rPr>
          <w:sz w:val="26"/>
          <w:szCs w:val="26"/>
        </w:rPr>
      </w:pPr>
      <w:r w:rsidRPr="00803059">
        <w:rPr>
          <w:sz w:val="26"/>
          <w:szCs w:val="26"/>
        </w:rPr>
        <w:t>станица Динская</w:t>
      </w:r>
    </w:p>
    <w:p w:rsidR="006F68DF" w:rsidRPr="00803059" w:rsidRDefault="006F68DF" w:rsidP="006F68DF">
      <w:pPr>
        <w:jc w:val="center"/>
        <w:rPr>
          <w:sz w:val="26"/>
          <w:szCs w:val="26"/>
        </w:rPr>
      </w:pPr>
    </w:p>
    <w:p w:rsidR="00F86DF6" w:rsidRPr="00803059" w:rsidRDefault="00F86DF6" w:rsidP="00F86DF6">
      <w:pPr>
        <w:jc w:val="center"/>
        <w:rPr>
          <w:b/>
          <w:sz w:val="26"/>
          <w:szCs w:val="26"/>
        </w:rPr>
      </w:pPr>
      <w:r w:rsidRPr="00803059">
        <w:rPr>
          <w:b/>
          <w:sz w:val="26"/>
          <w:szCs w:val="26"/>
        </w:rPr>
        <w:t>О внесении изменений в Устав</w:t>
      </w:r>
    </w:p>
    <w:p w:rsidR="00F86DF6" w:rsidRPr="00803059" w:rsidRDefault="00F86DF6" w:rsidP="00F86DF6">
      <w:pPr>
        <w:jc w:val="center"/>
        <w:rPr>
          <w:b/>
          <w:sz w:val="26"/>
          <w:szCs w:val="26"/>
        </w:rPr>
      </w:pPr>
      <w:r w:rsidRPr="00803059">
        <w:rPr>
          <w:b/>
          <w:sz w:val="26"/>
          <w:szCs w:val="26"/>
        </w:rPr>
        <w:t>Динского сельского поселения Динского района</w:t>
      </w:r>
    </w:p>
    <w:p w:rsidR="00F86DF6" w:rsidRPr="00803059" w:rsidRDefault="00F86DF6" w:rsidP="00F86DF6">
      <w:pPr>
        <w:jc w:val="center"/>
        <w:rPr>
          <w:b/>
          <w:sz w:val="26"/>
          <w:szCs w:val="26"/>
        </w:rPr>
      </w:pPr>
    </w:p>
    <w:p w:rsidR="00803059" w:rsidRPr="00803059" w:rsidRDefault="00803059" w:rsidP="00803059">
      <w:pPr>
        <w:ind w:firstLine="709"/>
        <w:jc w:val="both"/>
        <w:rPr>
          <w:sz w:val="26"/>
          <w:szCs w:val="26"/>
        </w:rPr>
      </w:pPr>
      <w:r w:rsidRPr="00803059">
        <w:rPr>
          <w:bCs/>
          <w:caps/>
          <w:sz w:val="26"/>
          <w:szCs w:val="26"/>
        </w:rPr>
        <w:t xml:space="preserve">В </w:t>
      </w:r>
      <w:r w:rsidRPr="00803059">
        <w:rPr>
          <w:sz w:val="26"/>
          <w:szCs w:val="26"/>
        </w:rPr>
        <w:t>целях приведения Устава Динского сельского поселения Динского района в соответствие с действующим законодательством, в соответствии с пунктом 1 части 10 статьи 35, статьей 44 Федерального закона от 6 октября 2003 г. № 131-ФЗ «Об общих принципах организации местного самоуправления в Российской Федерации», Совет Динского сельского поселения Динского района РЕШИЛ:</w:t>
      </w:r>
    </w:p>
    <w:p w:rsidR="00803059" w:rsidRPr="00803059" w:rsidRDefault="00803059" w:rsidP="00803059">
      <w:pPr>
        <w:pStyle w:val="a7"/>
        <w:numPr>
          <w:ilvl w:val="0"/>
          <w:numId w:val="15"/>
        </w:numPr>
        <w:tabs>
          <w:tab w:val="left" w:pos="1134"/>
        </w:tabs>
        <w:ind w:left="0" w:firstLine="851"/>
        <w:jc w:val="both"/>
        <w:rPr>
          <w:color w:val="000000" w:themeColor="text1"/>
          <w:sz w:val="26"/>
          <w:szCs w:val="26"/>
        </w:rPr>
      </w:pPr>
      <w:r w:rsidRPr="00803059">
        <w:rPr>
          <w:sz w:val="26"/>
          <w:szCs w:val="26"/>
        </w:rPr>
        <w:t xml:space="preserve">Внести в Устав Динского сельского поселения Динского района, принятый решением Совета Динского сельского поселения Динского района от 16 апреля 2015 г. № 47-10/3 (в редакции решений Совета Динского сельского поселения Динского района от 25 августа 2016 г. № 143-24/3, от 30 марта 2017 г. № 195-31/3, от 12 июля 2018 г. № 322-49/3, от 06 марта 2019 г. № 383-62/3, от 17 июня 2019 г. № 410-66/3, от 31 июля 2020 г. № 76-16/4; от 24 июня 2021 г. № 155-30/4; 28 апреля 2022 г. № 216-41/4, от 25 мая 2023 г. № 317-58/4, от 04 июля 2024 г. № 417-75/4), </w:t>
      </w:r>
      <w:r w:rsidRPr="00803059">
        <w:rPr>
          <w:color w:val="000000" w:themeColor="text1"/>
          <w:sz w:val="26"/>
          <w:szCs w:val="26"/>
        </w:rPr>
        <w:t>изменения согласно приложению.</w:t>
      </w:r>
    </w:p>
    <w:p w:rsidR="00803059" w:rsidRPr="00803059" w:rsidRDefault="00803059" w:rsidP="00803059">
      <w:pPr>
        <w:pStyle w:val="a7"/>
        <w:numPr>
          <w:ilvl w:val="0"/>
          <w:numId w:val="15"/>
        </w:numPr>
        <w:tabs>
          <w:tab w:val="left" w:pos="1134"/>
        </w:tabs>
        <w:ind w:left="0" w:firstLine="851"/>
        <w:jc w:val="both"/>
        <w:rPr>
          <w:color w:val="000000" w:themeColor="text1"/>
          <w:sz w:val="26"/>
          <w:szCs w:val="26"/>
        </w:rPr>
      </w:pPr>
      <w:r w:rsidRPr="00803059">
        <w:rPr>
          <w:sz w:val="26"/>
          <w:szCs w:val="26"/>
        </w:rPr>
        <w:t>Контроль за выполнением настоящего решения возложить на комитет по правовым вопросам Совета Динского сельского поселения Динского района (Кисилевич А.И).</w:t>
      </w:r>
    </w:p>
    <w:p w:rsidR="00803059" w:rsidRPr="00803059" w:rsidRDefault="00803059" w:rsidP="00803059">
      <w:pPr>
        <w:pStyle w:val="a7"/>
        <w:numPr>
          <w:ilvl w:val="0"/>
          <w:numId w:val="15"/>
        </w:numPr>
        <w:tabs>
          <w:tab w:val="left" w:pos="1134"/>
        </w:tabs>
        <w:ind w:left="0" w:firstLine="851"/>
        <w:jc w:val="both"/>
        <w:rPr>
          <w:color w:val="000000" w:themeColor="text1"/>
          <w:sz w:val="26"/>
          <w:szCs w:val="26"/>
        </w:rPr>
      </w:pPr>
      <w:r w:rsidRPr="00803059">
        <w:rPr>
          <w:sz w:val="26"/>
          <w:szCs w:val="26"/>
        </w:rPr>
        <w:t>Настоящее решение вступает в силу на следующий день после дня его официального опубликования, произведенного после государственной регистрации.</w:t>
      </w:r>
    </w:p>
    <w:p w:rsidR="00803059" w:rsidRPr="00803059" w:rsidRDefault="00803059" w:rsidP="00803059">
      <w:pPr>
        <w:pStyle w:val="a7"/>
        <w:tabs>
          <w:tab w:val="left" w:pos="1134"/>
        </w:tabs>
        <w:jc w:val="both"/>
        <w:rPr>
          <w:color w:val="000000" w:themeColor="text1"/>
          <w:sz w:val="26"/>
          <w:szCs w:val="26"/>
        </w:rPr>
      </w:pPr>
    </w:p>
    <w:p w:rsidR="00803059" w:rsidRPr="00803059" w:rsidRDefault="00803059" w:rsidP="00803059">
      <w:pPr>
        <w:pStyle w:val="a5"/>
        <w:jc w:val="both"/>
        <w:rPr>
          <w:rFonts w:ascii="Times New Roman" w:hAnsi="Times New Roman"/>
          <w:sz w:val="26"/>
          <w:szCs w:val="26"/>
        </w:rPr>
      </w:pPr>
      <w:r w:rsidRPr="00803059">
        <w:rPr>
          <w:rFonts w:ascii="Times New Roman" w:hAnsi="Times New Roman"/>
          <w:sz w:val="26"/>
          <w:szCs w:val="26"/>
        </w:rPr>
        <w:t xml:space="preserve">Председатель Совета </w:t>
      </w:r>
    </w:p>
    <w:p w:rsidR="00803059" w:rsidRPr="00803059" w:rsidRDefault="00803059" w:rsidP="00803059">
      <w:pPr>
        <w:pStyle w:val="a5"/>
        <w:jc w:val="both"/>
        <w:rPr>
          <w:rFonts w:ascii="Times New Roman" w:hAnsi="Times New Roman"/>
          <w:sz w:val="26"/>
          <w:szCs w:val="26"/>
        </w:rPr>
      </w:pPr>
      <w:r w:rsidRPr="00803059">
        <w:rPr>
          <w:rFonts w:ascii="Times New Roman" w:hAnsi="Times New Roman"/>
          <w:sz w:val="26"/>
          <w:szCs w:val="26"/>
        </w:rPr>
        <w:t xml:space="preserve">Динского сельского поселения </w:t>
      </w:r>
    </w:p>
    <w:p w:rsidR="00803059" w:rsidRPr="00803059" w:rsidRDefault="00803059" w:rsidP="00803059">
      <w:pPr>
        <w:pStyle w:val="a5"/>
        <w:tabs>
          <w:tab w:val="left" w:pos="7513"/>
        </w:tabs>
        <w:jc w:val="both"/>
        <w:rPr>
          <w:rFonts w:ascii="Times New Roman" w:hAnsi="Times New Roman"/>
          <w:sz w:val="26"/>
          <w:szCs w:val="26"/>
        </w:rPr>
      </w:pPr>
      <w:r w:rsidRPr="00803059">
        <w:rPr>
          <w:rFonts w:ascii="Times New Roman" w:hAnsi="Times New Roman"/>
          <w:sz w:val="26"/>
          <w:szCs w:val="26"/>
        </w:rPr>
        <w:t xml:space="preserve">Динского района                                                                              </w:t>
      </w:r>
      <w:r w:rsidR="000C10ED">
        <w:rPr>
          <w:rFonts w:ascii="Times New Roman" w:hAnsi="Times New Roman"/>
          <w:sz w:val="26"/>
          <w:szCs w:val="26"/>
        </w:rPr>
        <w:t xml:space="preserve">        </w:t>
      </w:r>
      <w:r w:rsidRPr="00803059">
        <w:rPr>
          <w:rFonts w:ascii="Times New Roman" w:hAnsi="Times New Roman"/>
          <w:sz w:val="26"/>
          <w:szCs w:val="26"/>
        </w:rPr>
        <w:t>В.А. Беспалько</w:t>
      </w:r>
    </w:p>
    <w:p w:rsidR="00803059" w:rsidRPr="00803059" w:rsidRDefault="00803059" w:rsidP="00803059">
      <w:pPr>
        <w:pStyle w:val="a5"/>
        <w:tabs>
          <w:tab w:val="left" w:pos="7513"/>
        </w:tabs>
        <w:jc w:val="both"/>
        <w:rPr>
          <w:rFonts w:ascii="Times New Roman" w:hAnsi="Times New Roman"/>
          <w:sz w:val="26"/>
          <w:szCs w:val="26"/>
        </w:rPr>
      </w:pPr>
    </w:p>
    <w:p w:rsidR="00803059" w:rsidRDefault="000C10ED" w:rsidP="00803059">
      <w:pPr>
        <w:rPr>
          <w:sz w:val="26"/>
          <w:szCs w:val="26"/>
        </w:rPr>
      </w:pPr>
      <w:r>
        <w:rPr>
          <w:sz w:val="26"/>
          <w:szCs w:val="26"/>
        </w:rPr>
        <w:t>Г</w:t>
      </w:r>
      <w:r w:rsidR="00803059" w:rsidRPr="00803059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803059" w:rsidRPr="00803059">
        <w:rPr>
          <w:sz w:val="26"/>
          <w:szCs w:val="26"/>
        </w:rPr>
        <w:t xml:space="preserve"> </w:t>
      </w:r>
    </w:p>
    <w:p w:rsidR="000C10ED" w:rsidRDefault="00803059" w:rsidP="00803059">
      <w:pPr>
        <w:rPr>
          <w:sz w:val="26"/>
          <w:szCs w:val="26"/>
        </w:rPr>
      </w:pPr>
      <w:r w:rsidRPr="00803059">
        <w:rPr>
          <w:sz w:val="26"/>
          <w:szCs w:val="26"/>
        </w:rPr>
        <w:t>Динского сельского поселения</w:t>
      </w:r>
    </w:p>
    <w:p w:rsidR="00803059" w:rsidRPr="00803059" w:rsidRDefault="00803059" w:rsidP="00803059">
      <w:pPr>
        <w:rPr>
          <w:sz w:val="26"/>
          <w:szCs w:val="26"/>
        </w:rPr>
      </w:pPr>
      <w:r w:rsidRPr="00803059">
        <w:rPr>
          <w:sz w:val="26"/>
          <w:szCs w:val="26"/>
        </w:rPr>
        <w:t xml:space="preserve">Динского района                                  </w:t>
      </w:r>
      <w:r w:rsidR="000C10ED">
        <w:rPr>
          <w:sz w:val="26"/>
          <w:szCs w:val="26"/>
        </w:rPr>
        <w:t xml:space="preserve">                                                    В</w:t>
      </w:r>
      <w:r w:rsidRPr="00803059">
        <w:rPr>
          <w:sz w:val="26"/>
          <w:szCs w:val="26"/>
        </w:rPr>
        <w:t>.</w:t>
      </w:r>
      <w:r w:rsidR="000C10ED">
        <w:rPr>
          <w:sz w:val="26"/>
          <w:szCs w:val="26"/>
        </w:rPr>
        <w:t>Н</w:t>
      </w:r>
      <w:r w:rsidRPr="00803059">
        <w:rPr>
          <w:sz w:val="26"/>
          <w:szCs w:val="26"/>
        </w:rPr>
        <w:t xml:space="preserve">. </w:t>
      </w:r>
      <w:r w:rsidR="000C10ED">
        <w:rPr>
          <w:sz w:val="26"/>
          <w:szCs w:val="26"/>
        </w:rPr>
        <w:t>Иванченко</w:t>
      </w:r>
    </w:p>
    <w:p w:rsidR="00803059" w:rsidRDefault="00803059" w:rsidP="00803059">
      <w:pPr>
        <w:pStyle w:val="a5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  <w:r>
        <w:rPr>
          <w:sz w:val="28"/>
          <w:szCs w:val="28"/>
        </w:rPr>
        <w:lastRenderedPageBreak/>
        <w:tab/>
      </w:r>
      <w:r>
        <w:rPr>
          <w:rFonts w:ascii="Times New Roman" w:hAnsi="Times New Roman"/>
          <w:sz w:val="28"/>
        </w:rPr>
        <w:t>Приложение к решению</w:t>
      </w:r>
    </w:p>
    <w:p w:rsidR="00803059" w:rsidRDefault="00803059" w:rsidP="00803059">
      <w:pPr>
        <w:pStyle w:val="a5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Совета Динского сельского</w:t>
      </w:r>
    </w:p>
    <w:p w:rsidR="00803059" w:rsidRDefault="00803059" w:rsidP="00803059">
      <w:pPr>
        <w:pStyle w:val="a5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поселения Динского района</w:t>
      </w:r>
    </w:p>
    <w:p w:rsidR="00803059" w:rsidRDefault="00803059" w:rsidP="00803059">
      <w:pPr>
        <w:pStyle w:val="a5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</w:t>
      </w:r>
      <w:r w:rsidR="000C10ED">
        <w:rPr>
          <w:rFonts w:ascii="Times New Roman" w:hAnsi="Times New Roman"/>
          <w:sz w:val="28"/>
        </w:rPr>
        <w:t>23.01.2025</w:t>
      </w:r>
      <w:r>
        <w:rPr>
          <w:rFonts w:ascii="Times New Roman" w:hAnsi="Times New Roman"/>
          <w:sz w:val="28"/>
        </w:rPr>
        <w:t xml:space="preserve"> №</w:t>
      </w:r>
      <w:r w:rsidR="000C10ED">
        <w:rPr>
          <w:rFonts w:ascii="Times New Roman" w:hAnsi="Times New Roman"/>
          <w:sz w:val="28"/>
        </w:rPr>
        <w:t>43-7/5</w:t>
      </w:r>
    </w:p>
    <w:p w:rsidR="00803059" w:rsidRDefault="00803059" w:rsidP="00803059">
      <w:pPr>
        <w:pStyle w:val="a5"/>
        <w:ind w:left="4800"/>
        <w:jc w:val="center"/>
        <w:rPr>
          <w:rFonts w:ascii="Times New Roman" w:hAnsi="Times New Roman"/>
          <w:sz w:val="28"/>
        </w:rPr>
      </w:pPr>
    </w:p>
    <w:p w:rsidR="00803059" w:rsidRDefault="00803059" w:rsidP="00803059">
      <w:pPr>
        <w:pStyle w:val="a5"/>
        <w:ind w:left="4800"/>
        <w:jc w:val="center"/>
        <w:rPr>
          <w:rFonts w:ascii="Times New Roman" w:hAnsi="Times New Roman"/>
          <w:sz w:val="28"/>
        </w:rPr>
      </w:pPr>
    </w:p>
    <w:p w:rsidR="00803059" w:rsidRPr="00583DC8" w:rsidRDefault="00803059" w:rsidP="00803059">
      <w:pPr>
        <w:pStyle w:val="a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Pr="00583DC8">
        <w:rPr>
          <w:b/>
          <w:sz w:val="28"/>
          <w:szCs w:val="28"/>
        </w:rPr>
        <w:t xml:space="preserve">зменения </w:t>
      </w:r>
    </w:p>
    <w:p w:rsidR="00803059" w:rsidRDefault="00803059" w:rsidP="00803059">
      <w:pPr>
        <w:pStyle w:val="a7"/>
        <w:jc w:val="center"/>
        <w:rPr>
          <w:b/>
          <w:sz w:val="28"/>
        </w:rPr>
      </w:pPr>
      <w:r w:rsidRPr="00583DC8">
        <w:rPr>
          <w:b/>
          <w:sz w:val="28"/>
          <w:szCs w:val="28"/>
        </w:rPr>
        <w:t xml:space="preserve">в </w:t>
      </w:r>
      <w:r w:rsidRPr="00583DC8">
        <w:rPr>
          <w:b/>
          <w:sz w:val="28"/>
        </w:rPr>
        <w:t xml:space="preserve">Устав Динского сельского поселения </w:t>
      </w:r>
    </w:p>
    <w:p w:rsidR="00803059" w:rsidRPr="00583DC8" w:rsidRDefault="00803059" w:rsidP="00803059">
      <w:pPr>
        <w:pStyle w:val="a7"/>
        <w:jc w:val="center"/>
        <w:rPr>
          <w:b/>
          <w:sz w:val="28"/>
          <w:szCs w:val="28"/>
        </w:rPr>
      </w:pPr>
      <w:r w:rsidRPr="00583DC8">
        <w:rPr>
          <w:b/>
          <w:sz w:val="28"/>
        </w:rPr>
        <w:t>Динского района</w:t>
      </w:r>
    </w:p>
    <w:p w:rsidR="00803059" w:rsidRDefault="00803059" w:rsidP="00803059">
      <w:pPr>
        <w:pStyle w:val="a7"/>
        <w:ind w:firstLine="851"/>
        <w:rPr>
          <w:b/>
          <w:sz w:val="28"/>
          <w:szCs w:val="28"/>
        </w:rPr>
      </w:pPr>
    </w:p>
    <w:p w:rsidR="00803059" w:rsidRPr="00467DB4" w:rsidRDefault="00803059" w:rsidP="00803059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B46E21">
        <w:rPr>
          <w:rFonts w:ascii="Times New Roman" w:hAnsi="Times New Roman"/>
          <w:sz w:val="28"/>
          <w:szCs w:val="28"/>
        </w:rPr>
        <w:t xml:space="preserve">1. </w:t>
      </w:r>
      <w:r w:rsidRPr="00467DB4">
        <w:rPr>
          <w:rFonts w:ascii="Times New Roman" w:hAnsi="Times New Roman"/>
          <w:sz w:val="28"/>
          <w:szCs w:val="28"/>
        </w:rPr>
        <w:t>На титульном листе слова</w:t>
      </w:r>
    </w:p>
    <w:p w:rsidR="00803059" w:rsidRPr="00467DB4" w:rsidRDefault="00803059" w:rsidP="00803059">
      <w:pPr>
        <w:widowControl w:val="0"/>
        <w:tabs>
          <w:tab w:val="left" w:pos="-1276"/>
        </w:tabs>
        <w:jc w:val="center"/>
        <w:rPr>
          <w:b/>
          <w:sz w:val="28"/>
          <w:szCs w:val="28"/>
        </w:rPr>
      </w:pPr>
      <w:r>
        <w:rPr>
          <w:sz w:val="28"/>
          <w:szCs w:val="28"/>
        </w:rPr>
        <w:t>«</w:t>
      </w:r>
      <w:r w:rsidRPr="00467DB4">
        <w:rPr>
          <w:b/>
          <w:sz w:val="28"/>
          <w:szCs w:val="28"/>
        </w:rPr>
        <w:t>У С Т А В</w:t>
      </w:r>
    </w:p>
    <w:p w:rsidR="00803059" w:rsidRPr="00467DB4" w:rsidRDefault="00803059" w:rsidP="00803059">
      <w:pPr>
        <w:widowControl w:val="0"/>
        <w:tabs>
          <w:tab w:val="left" w:pos="-1276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t>ДИНСКОГОСЕЛЬСКОГО</w:t>
      </w:r>
      <w:r w:rsidRPr="00467DB4">
        <w:rPr>
          <w:b/>
          <w:sz w:val="28"/>
          <w:szCs w:val="28"/>
        </w:rPr>
        <w:t xml:space="preserve"> ПОСЕЛЕНИЯ </w:t>
      </w:r>
      <w:r>
        <w:rPr>
          <w:b/>
          <w:sz w:val="28"/>
          <w:szCs w:val="28"/>
        </w:rPr>
        <w:t>ДИНСКОГО</w:t>
      </w:r>
      <w:r w:rsidRPr="00467DB4">
        <w:rPr>
          <w:b/>
          <w:sz w:val="28"/>
          <w:szCs w:val="28"/>
        </w:rPr>
        <w:t xml:space="preserve"> РАЙОНА</w:t>
      </w:r>
      <w:r>
        <w:rPr>
          <w:sz w:val="28"/>
          <w:szCs w:val="28"/>
        </w:rPr>
        <w:t>»</w:t>
      </w:r>
    </w:p>
    <w:p w:rsidR="00803059" w:rsidRPr="00467DB4" w:rsidRDefault="00803059" w:rsidP="00803059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467DB4">
        <w:rPr>
          <w:rFonts w:ascii="Times New Roman" w:hAnsi="Times New Roman"/>
          <w:sz w:val="28"/>
          <w:szCs w:val="28"/>
        </w:rPr>
        <w:t>заменить словами</w:t>
      </w:r>
    </w:p>
    <w:p w:rsidR="00803059" w:rsidRPr="00467DB4" w:rsidRDefault="00803059" w:rsidP="00803059">
      <w:pPr>
        <w:widowControl w:val="0"/>
        <w:tabs>
          <w:tab w:val="left" w:pos="-1276"/>
        </w:tabs>
        <w:jc w:val="center"/>
        <w:rPr>
          <w:b/>
          <w:sz w:val="28"/>
          <w:szCs w:val="28"/>
        </w:rPr>
      </w:pPr>
      <w:r>
        <w:rPr>
          <w:sz w:val="28"/>
          <w:szCs w:val="28"/>
        </w:rPr>
        <w:t>«</w:t>
      </w:r>
      <w:r w:rsidRPr="00467DB4">
        <w:rPr>
          <w:b/>
          <w:sz w:val="28"/>
          <w:szCs w:val="28"/>
        </w:rPr>
        <w:t>УСТАВ</w:t>
      </w:r>
    </w:p>
    <w:p w:rsidR="00803059" w:rsidRDefault="00803059" w:rsidP="00803059">
      <w:pPr>
        <w:widowControl w:val="0"/>
        <w:tabs>
          <w:tab w:val="left" w:pos="-1276"/>
        </w:tabs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ДИНСКОГОСЕЛЬСКОГО</w:t>
      </w:r>
      <w:r w:rsidRPr="00467DB4">
        <w:rPr>
          <w:b/>
          <w:color w:val="000000"/>
          <w:sz w:val="28"/>
          <w:szCs w:val="28"/>
        </w:rPr>
        <w:t xml:space="preserve"> ПОСЕЛЕНИЯ</w:t>
      </w:r>
    </w:p>
    <w:p w:rsidR="00803059" w:rsidRDefault="00803059" w:rsidP="00803059">
      <w:pPr>
        <w:widowControl w:val="0"/>
        <w:tabs>
          <w:tab w:val="left" w:pos="-1276"/>
        </w:tabs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ДИНСКОГО</w:t>
      </w:r>
      <w:r w:rsidRPr="00467DB4">
        <w:rPr>
          <w:b/>
          <w:color w:val="000000"/>
          <w:sz w:val="28"/>
          <w:szCs w:val="28"/>
        </w:rPr>
        <w:t xml:space="preserve"> МУНИЦИПАЛЬНОГО РАЙОНА </w:t>
      </w:r>
    </w:p>
    <w:p w:rsidR="00803059" w:rsidRDefault="00803059" w:rsidP="00803059">
      <w:pPr>
        <w:widowControl w:val="0"/>
        <w:tabs>
          <w:tab w:val="left" w:pos="-1276"/>
        </w:tabs>
        <w:jc w:val="center"/>
        <w:rPr>
          <w:sz w:val="28"/>
          <w:szCs w:val="28"/>
        </w:rPr>
      </w:pPr>
      <w:r w:rsidRPr="00467DB4">
        <w:rPr>
          <w:b/>
          <w:color w:val="000000"/>
          <w:sz w:val="28"/>
          <w:szCs w:val="28"/>
        </w:rPr>
        <w:t xml:space="preserve">КРАСНОДАРСКОГО </w:t>
      </w:r>
      <w:r>
        <w:rPr>
          <w:b/>
          <w:color w:val="000000"/>
          <w:sz w:val="28"/>
          <w:szCs w:val="28"/>
        </w:rPr>
        <w:t>К</w:t>
      </w:r>
      <w:r w:rsidRPr="00467DB4">
        <w:rPr>
          <w:b/>
          <w:color w:val="000000"/>
          <w:sz w:val="28"/>
          <w:szCs w:val="28"/>
        </w:rPr>
        <w:t>РАЯ</w:t>
      </w:r>
      <w:r>
        <w:rPr>
          <w:sz w:val="28"/>
          <w:szCs w:val="28"/>
        </w:rPr>
        <w:t>»</w:t>
      </w:r>
      <w:r w:rsidRPr="00467DB4">
        <w:rPr>
          <w:b/>
          <w:sz w:val="28"/>
          <w:szCs w:val="28"/>
        </w:rPr>
        <w:t>.</w:t>
      </w:r>
    </w:p>
    <w:p w:rsidR="00803059" w:rsidRDefault="00803059" w:rsidP="00803059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В разделе «СОДЕРЖАНИЕ» слова «Устав Динского сельского поселения Динского района (преамбула)» заменить словом «Преамбула», слова «Муниципальные должности, муниципальная служба» заменить словами «Муниципальная служба».</w:t>
      </w:r>
    </w:p>
    <w:p w:rsidR="00803059" w:rsidRPr="009B6318" w:rsidRDefault="00803059" w:rsidP="00803059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Pr="009B6318">
        <w:rPr>
          <w:rFonts w:ascii="Times New Roman" w:hAnsi="Times New Roman"/>
          <w:sz w:val="28"/>
          <w:szCs w:val="28"/>
        </w:rPr>
        <w:t>Преамбулу изложить в следующей редакции:</w:t>
      </w:r>
    </w:p>
    <w:p w:rsidR="00803059" w:rsidRPr="00467DB4" w:rsidRDefault="00803059" w:rsidP="00803059">
      <w:pPr>
        <w:widowControl w:val="0"/>
        <w:tabs>
          <w:tab w:val="left" w:pos="-1276"/>
          <w:tab w:val="center" w:pos="4677"/>
          <w:tab w:val="right" w:pos="9355"/>
        </w:tabs>
        <w:ind w:firstLine="851"/>
        <w:jc w:val="both"/>
        <w:rPr>
          <w:sz w:val="28"/>
          <w:szCs w:val="28"/>
        </w:rPr>
      </w:pPr>
      <w:r w:rsidRPr="009B6318">
        <w:rPr>
          <w:sz w:val="28"/>
          <w:szCs w:val="28"/>
        </w:rPr>
        <w:t>«</w:t>
      </w:r>
      <w:r w:rsidRPr="007A4F95">
        <w:rPr>
          <w:sz w:val="28"/>
          <w:szCs w:val="28"/>
        </w:rPr>
        <w:t xml:space="preserve">Настоящий устав </w:t>
      </w:r>
      <w:r>
        <w:rPr>
          <w:sz w:val="28"/>
          <w:szCs w:val="28"/>
        </w:rPr>
        <w:t xml:space="preserve">Динского сельского поселения Динского муниципального </w:t>
      </w:r>
      <w:r w:rsidRPr="00634BFE">
        <w:rPr>
          <w:sz w:val="28"/>
          <w:szCs w:val="28"/>
        </w:rPr>
        <w:t>район</w:t>
      </w:r>
      <w:r>
        <w:rPr>
          <w:sz w:val="28"/>
          <w:szCs w:val="28"/>
        </w:rPr>
        <w:t>а</w:t>
      </w:r>
      <w:r w:rsidRPr="00634BFE">
        <w:rPr>
          <w:sz w:val="28"/>
          <w:szCs w:val="28"/>
        </w:rPr>
        <w:t xml:space="preserve"> Краснодарского края</w:t>
      </w:r>
      <w:r w:rsidRPr="007A4F95">
        <w:rPr>
          <w:sz w:val="28"/>
          <w:szCs w:val="28"/>
        </w:rPr>
        <w:t xml:space="preserve"> (далее по тексту - устав) в соответствии с Конституцией Российской Федерации, федеральными законами и законами Краснодарского края </w:t>
      </w:r>
      <w:r w:rsidRPr="00FA2C03">
        <w:rPr>
          <w:sz w:val="28"/>
          <w:szCs w:val="28"/>
        </w:rPr>
        <w:t xml:space="preserve">определяет </w:t>
      </w:r>
      <w:r w:rsidRPr="00FA2C03">
        <w:rPr>
          <w:bCs/>
          <w:sz w:val="28"/>
          <w:szCs w:val="28"/>
        </w:rPr>
        <w:t>порядок и формы организации местного самоуправления, полномочия и ответственность его органов и должностных лиц, правовые, экономические и финансовые основы местного самоуправления</w:t>
      </w:r>
      <w:r w:rsidRPr="00FA2C03">
        <w:rPr>
          <w:sz w:val="28"/>
          <w:szCs w:val="28"/>
        </w:rPr>
        <w:t xml:space="preserve">, формы участия населения </w:t>
      </w:r>
      <w:r>
        <w:rPr>
          <w:sz w:val="28"/>
          <w:szCs w:val="28"/>
        </w:rPr>
        <w:t>Динского сельского поселения Динского</w:t>
      </w:r>
      <w:r w:rsidR="000C10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</w:t>
      </w:r>
      <w:r w:rsidRPr="00634BFE">
        <w:rPr>
          <w:sz w:val="28"/>
          <w:szCs w:val="28"/>
        </w:rPr>
        <w:t>район</w:t>
      </w:r>
      <w:r>
        <w:rPr>
          <w:sz w:val="28"/>
          <w:szCs w:val="28"/>
        </w:rPr>
        <w:t>а</w:t>
      </w:r>
      <w:r w:rsidRPr="00634BFE">
        <w:rPr>
          <w:sz w:val="28"/>
          <w:szCs w:val="28"/>
        </w:rPr>
        <w:t xml:space="preserve"> Краснодарского края</w:t>
      </w:r>
      <w:r w:rsidRPr="00FA2C03">
        <w:rPr>
          <w:sz w:val="28"/>
          <w:szCs w:val="28"/>
        </w:rPr>
        <w:t xml:space="preserve"> в</w:t>
      </w:r>
      <w:r w:rsidR="000C10ED">
        <w:rPr>
          <w:sz w:val="28"/>
          <w:szCs w:val="28"/>
        </w:rPr>
        <w:t xml:space="preserve"> </w:t>
      </w:r>
      <w:r w:rsidRPr="00FA2C03">
        <w:rPr>
          <w:sz w:val="28"/>
          <w:szCs w:val="28"/>
        </w:rPr>
        <w:t>осуществлении местного самоуправления, а также иные положения по организации местного самоуправления.</w:t>
      </w:r>
    </w:p>
    <w:p w:rsidR="00803059" w:rsidRPr="001A1A50" w:rsidRDefault="00803059" w:rsidP="00803059">
      <w:pPr>
        <w:widowControl w:val="0"/>
        <w:tabs>
          <w:tab w:val="left" w:pos="-1276"/>
          <w:tab w:val="center" w:pos="4677"/>
          <w:tab w:val="right" w:pos="9355"/>
        </w:tabs>
        <w:ind w:firstLine="851"/>
        <w:jc w:val="both"/>
        <w:rPr>
          <w:bCs/>
          <w:sz w:val="28"/>
          <w:szCs w:val="28"/>
        </w:rPr>
      </w:pPr>
      <w:r w:rsidRPr="00634BFE">
        <w:rPr>
          <w:sz w:val="28"/>
          <w:szCs w:val="28"/>
        </w:rPr>
        <w:t xml:space="preserve">Устав является основным нормативным правовым актом </w:t>
      </w:r>
      <w:r>
        <w:rPr>
          <w:sz w:val="28"/>
          <w:szCs w:val="28"/>
        </w:rPr>
        <w:t>Динского сельского поселения Динского</w:t>
      </w:r>
      <w:r w:rsidR="000C10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</w:t>
      </w:r>
      <w:r w:rsidRPr="00634BFE">
        <w:rPr>
          <w:sz w:val="28"/>
          <w:szCs w:val="28"/>
        </w:rPr>
        <w:t>район</w:t>
      </w:r>
      <w:r>
        <w:rPr>
          <w:sz w:val="28"/>
          <w:szCs w:val="28"/>
        </w:rPr>
        <w:t>а</w:t>
      </w:r>
      <w:r w:rsidRPr="00634BFE">
        <w:rPr>
          <w:sz w:val="28"/>
          <w:szCs w:val="28"/>
        </w:rPr>
        <w:t xml:space="preserve"> Краснодарского края, которому должны соответствовать все иные правовые акты органов и должностных лиц местного самоуправления </w:t>
      </w:r>
      <w:r>
        <w:rPr>
          <w:sz w:val="28"/>
          <w:szCs w:val="28"/>
        </w:rPr>
        <w:t>Динского сельского поселения Динского</w:t>
      </w:r>
      <w:r w:rsidR="000C10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</w:t>
      </w:r>
      <w:r w:rsidRPr="00634BFE">
        <w:rPr>
          <w:sz w:val="28"/>
          <w:szCs w:val="28"/>
        </w:rPr>
        <w:t>район</w:t>
      </w:r>
      <w:r>
        <w:rPr>
          <w:sz w:val="28"/>
          <w:szCs w:val="28"/>
        </w:rPr>
        <w:t>а</w:t>
      </w:r>
      <w:r w:rsidR="000C10ED">
        <w:rPr>
          <w:sz w:val="28"/>
          <w:szCs w:val="28"/>
        </w:rPr>
        <w:t xml:space="preserve"> </w:t>
      </w:r>
      <w:r w:rsidRPr="001A1A50">
        <w:rPr>
          <w:bCs/>
          <w:sz w:val="28"/>
          <w:szCs w:val="28"/>
        </w:rPr>
        <w:t>Краснодарского края.».</w:t>
      </w:r>
    </w:p>
    <w:p w:rsidR="00803059" w:rsidRDefault="00803059" w:rsidP="00803059">
      <w:pPr>
        <w:widowControl w:val="0"/>
        <w:tabs>
          <w:tab w:val="left" w:pos="-1276"/>
          <w:tab w:val="center" w:pos="4677"/>
          <w:tab w:val="right" w:pos="9355"/>
        </w:tabs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Pr="001A1A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В разделе «ГЛАВА 1. ОБЩИЕ ПОЛОЖЕНИЯ»:</w:t>
      </w:r>
    </w:p>
    <w:p w:rsidR="00803059" w:rsidRPr="001A1A50" w:rsidRDefault="00803059" w:rsidP="00803059">
      <w:pPr>
        <w:widowControl w:val="0"/>
        <w:tabs>
          <w:tab w:val="left" w:pos="-1276"/>
          <w:tab w:val="center" w:pos="4677"/>
          <w:tab w:val="right" w:pos="9355"/>
        </w:tabs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4.1. с</w:t>
      </w:r>
      <w:r w:rsidRPr="001A1A50">
        <w:rPr>
          <w:bCs/>
          <w:sz w:val="28"/>
          <w:szCs w:val="28"/>
        </w:rPr>
        <w:t>татью 1 изложить в следующей редакции:</w:t>
      </w:r>
    </w:p>
    <w:p w:rsidR="00803059" w:rsidRPr="005D2D98" w:rsidRDefault="00803059" w:rsidP="00803059">
      <w:pPr>
        <w:widowControl w:val="0"/>
        <w:ind w:firstLine="851"/>
        <w:jc w:val="both"/>
        <w:rPr>
          <w:b/>
          <w:kern w:val="28"/>
          <w:sz w:val="28"/>
          <w:szCs w:val="28"/>
        </w:rPr>
      </w:pPr>
      <w:r w:rsidRPr="001A1A50">
        <w:rPr>
          <w:bCs/>
          <w:sz w:val="28"/>
          <w:szCs w:val="28"/>
        </w:rPr>
        <w:t>«</w:t>
      </w:r>
      <w:r w:rsidRPr="00710A98">
        <w:rPr>
          <w:b/>
          <w:bCs/>
          <w:sz w:val="28"/>
          <w:szCs w:val="28"/>
        </w:rPr>
        <w:t>Статья 1.</w:t>
      </w:r>
      <w:r w:rsidR="000C10ED">
        <w:rPr>
          <w:b/>
          <w:bCs/>
          <w:sz w:val="28"/>
          <w:szCs w:val="28"/>
        </w:rPr>
        <w:t xml:space="preserve"> </w:t>
      </w:r>
      <w:r w:rsidRPr="005D2D98">
        <w:rPr>
          <w:b/>
          <w:kern w:val="28"/>
          <w:sz w:val="28"/>
          <w:szCs w:val="28"/>
        </w:rPr>
        <w:t xml:space="preserve">Статус муниципального образования </w:t>
      </w:r>
      <w:r>
        <w:rPr>
          <w:b/>
          <w:kern w:val="28"/>
          <w:sz w:val="28"/>
          <w:szCs w:val="28"/>
        </w:rPr>
        <w:t>Динское</w:t>
      </w:r>
      <w:r w:rsidR="000C10ED">
        <w:rPr>
          <w:b/>
          <w:kern w:val="28"/>
          <w:sz w:val="28"/>
          <w:szCs w:val="28"/>
        </w:rPr>
        <w:t xml:space="preserve"> </w:t>
      </w:r>
      <w:r>
        <w:rPr>
          <w:b/>
          <w:sz w:val="28"/>
          <w:szCs w:val="28"/>
        </w:rPr>
        <w:t>сельское</w:t>
      </w:r>
      <w:r w:rsidR="000C10ED">
        <w:rPr>
          <w:b/>
          <w:sz w:val="28"/>
          <w:szCs w:val="28"/>
        </w:rPr>
        <w:t xml:space="preserve"> </w:t>
      </w:r>
      <w:r w:rsidRPr="005D2D98">
        <w:rPr>
          <w:b/>
          <w:kern w:val="28"/>
          <w:sz w:val="28"/>
          <w:szCs w:val="28"/>
        </w:rPr>
        <w:t xml:space="preserve">поселение </w:t>
      </w:r>
      <w:r>
        <w:rPr>
          <w:b/>
          <w:kern w:val="28"/>
          <w:sz w:val="28"/>
          <w:szCs w:val="28"/>
        </w:rPr>
        <w:t>Динского</w:t>
      </w:r>
      <w:r w:rsidRPr="005D2D98">
        <w:rPr>
          <w:b/>
          <w:kern w:val="28"/>
          <w:sz w:val="28"/>
          <w:szCs w:val="28"/>
        </w:rPr>
        <w:t xml:space="preserve"> муниципального района Красн</w:t>
      </w:r>
      <w:r>
        <w:rPr>
          <w:b/>
          <w:kern w:val="28"/>
          <w:sz w:val="28"/>
          <w:szCs w:val="28"/>
        </w:rPr>
        <w:t>одарского края</w:t>
      </w:r>
    </w:p>
    <w:p w:rsidR="00803059" w:rsidRPr="005D2D98" w:rsidRDefault="00803059" w:rsidP="00803059">
      <w:pPr>
        <w:pStyle w:val="a3"/>
        <w:widowControl w:val="0"/>
        <w:tabs>
          <w:tab w:val="left" w:pos="-993"/>
          <w:tab w:val="left" w:pos="563"/>
        </w:tabs>
        <w:spacing w:after="0"/>
        <w:ind w:left="0" w:firstLine="851"/>
        <w:jc w:val="both"/>
        <w:rPr>
          <w:sz w:val="28"/>
          <w:szCs w:val="28"/>
        </w:rPr>
      </w:pPr>
      <w:r w:rsidRPr="005D2D98">
        <w:rPr>
          <w:sz w:val="28"/>
          <w:szCs w:val="28"/>
        </w:rPr>
        <w:t xml:space="preserve">1. Муниципальное образование </w:t>
      </w:r>
      <w:r>
        <w:rPr>
          <w:kern w:val="28"/>
          <w:sz w:val="28"/>
          <w:szCs w:val="28"/>
        </w:rPr>
        <w:t>Динское</w:t>
      </w:r>
      <w:r w:rsidR="000C10ED">
        <w:rPr>
          <w:kern w:val="28"/>
          <w:sz w:val="28"/>
          <w:szCs w:val="28"/>
        </w:rPr>
        <w:t xml:space="preserve"> </w:t>
      </w:r>
      <w:r>
        <w:rPr>
          <w:sz w:val="28"/>
          <w:szCs w:val="28"/>
        </w:rPr>
        <w:t>сельское</w:t>
      </w:r>
      <w:r w:rsidR="000C10ED">
        <w:rPr>
          <w:sz w:val="28"/>
          <w:szCs w:val="28"/>
        </w:rPr>
        <w:t xml:space="preserve"> </w:t>
      </w:r>
      <w:r w:rsidRPr="005D2D98">
        <w:rPr>
          <w:kern w:val="28"/>
          <w:sz w:val="28"/>
          <w:szCs w:val="28"/>
        </w:rPr>
        <w:t xml:space="preserve">поселение </w:t>
      </w:r>
      <w:r>
        <w:rPr>
          <w:kern w:val="28"/>
          <w:sz w:val="28"/>
          <w:szCs w:val="28"/>
        </w:rPr>
        <w:t>Динского</w:t>
      </w:r>
      <w:r w:rsidRPr="005D2D98">
        <w:rPr>
          <w:kern w:val="28"/>
          <w:sz w:val="28"/>
          <w:szCs w:val="28"/>
        </w:rPr>
        <w:t xml:space="preserve"> муниципального района Краснодарского края</w:t>
      </w:r>
      <w:r w:rsidRPr="005D2D98">
        <w:rPr>
          <w:sz w:val="28"/>
          <w:szCs w:val="28"/>
        </w:rPr>
        <w:t xml:space="preserve"> наделено Законом Краснодарского края </w:t>
      </w:r>
      <w:r w:rsidRPr="00FA5DA1">
        <w:rPr>
          <w:sz w:val="28"/>
          <w:szCs w:val="28"/>
        </w:rPr>
        <w:t>от 22 июля 2004 г</w:t>
      </w:r>
      <w:r>
        <w:rPr>
          <w:sz w:val="28"/>
          <w:szCs w:val="28"/>
        </w:rPr>
        <w:t>.</w:t>
      </w:r>
      <w:r w:rsidRPr="00FA5DA1">
        <w:rPr>
          <w:sz w:val="28"/>
          <w:szCs w:val="28"/>
        </w:rPr>
        <w:t xml:space="preserve"> № 771-КЗ «</w:t>
      </w:r>
      <w:r w:rsidRPr="006C6E76">
        <w:rPr>
          <w:sz w:val="28"/>
          <w:szCs w:val="28"/>
        </w:rPr>
        <w:t xml:space="preserve">Об установлении границ муниципального образования Динской муниципальный район </w:t>
      </w:r>
      <w:r w:rsidRPr="006C6E76">
        <w:rPr>
          <w:sz w:val="28"/>
          <w:szCs w:val="28"/>
        </w:rPr>
        <w:lastRenderedPageBreak/>
        <w:t>Краснодарского края, наделении его статусом муниципального района, образовании в его составе муниципальных образований - сельских поселений - и установлении их границ</w:t>
      </w:r>
      <w:r w:rsidRPr="00FA5DA1">
        <w:rPr>
          <w:sz w:val="28"/>
          <w:szCs w:val="28"/>
        </w:rPr>
        <w:t>»</w:t>
      </w:r>
      <w:r w:rsidRPr="005D2D98">
        <w:rPr>
          <w:sz w:val="28"/>
          <w:szCs w:val="28"/>
        </w:rPr>
        <w:t xml:space="preserve"> статусом </w:t>
      </w:r>
      <w:r>
        <w:rPr>
          <w:sz w:val="28"/>
          <w:szCs w:val="28"/>
        </w:rPr>
        <w:t>сельского</w:t>
      </w:r>
      <w:r w:rsidRPr="005D2D98">
        <w:rPr>
          <w:sz w:val="28"/>
          <w:szCs w:val="28"/>
        </w:rPr>
        <w:t xml:space="preserve"> поселения, входящего в состав территории муниципального образования </w:t>
      </w:r>
      <w:r>
        <w:rPr>
          <w:sz w:val="28"/>
          <w:szCs w:val="28"/>
        </w:rPr>
        <w:t>Динской</w:t>
      </w:r>
      <w:r w:rsidRPr="005D2D98">
        <w:rPr>
          <w:sz w:val="28"/>
          <w:szCs w:val="28"/>
        </w:rPr>
        <w:t xml:space="preserve"> муниципальный район Краснодарского края.</w:t>
      </w:r>
    </w:p>
    <w:p w:rsidR="00803059" w:rsidRPr="00A55429" w:rsidRDefault="00803059" w:rsidP="0080305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D2D98">
        <w:rPr>
          <w:sz w:val="28"/>
          <w:szCs w:val="28"/>
        </w:rPr>
        <w:t>2.</w:t>
      </w:r>
      <w:r w:rsidRPr="00A55429">
        <w:rPr>
          <w:sz w:val="28"/>
          <w:szCs w:val="28"/>
        </w:rPr>
        <w:t>Официальное наименование муниципального образования:</w:t>
      </w:r>
    </w:p>
    <w:p w:rsidR="00803059" w:rsidRPr="00A55429" w:rsidRDefault="00803059" w:rsidP="00803059">
      <w:pPr>
        <w:pStyle w:val="2"/>
        <w:keepNext w:val="0"/>
        <w:spacing w:before="0"/>
        <w:ind w:firstLine="851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  <w:r w:rsidRPr="00A55429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полное – 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Динское</w:t>
      </w:r>
      <w:r w:rsidRPr="00A55429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сельское поселение 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Динского</w:t>
      </w:r>
      <w:r w:rsidRPr="00A55429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муниципального района Краснодарского края (далее по тексту – поселение);</w:t>
      </w:r>
    </w:p>
    <w:p w:rsidR="00803059" w:rsidRPr="005F2BE3" w:rsidRDefault="00803059" w:rsidP="00803059">
      <w:pPr>
        <w:widowControl w:val="0"/>
        <w:ind w:firstLine="851"/>
        <w:jc w:val="both"/>
        <w:rPr>
          <w:sz w:val="28"/>
          <w:szCs w:val="28"/>
        </w:rPr>
      </w:pPr>
      <w:r w:rsidRPr="005F2BE3">
        <w:rPr>
          <w:sz w:val="28"/>
          <w:szCs w:val="28"/>
        </w:rPr>
        <w:t xml:space="preserve">сокращенные наименования – </w:t>
      </w:r>
      <w:r>
        <w:rPr>
          <w:sz w:val="28"/>
          <w:szCs w:val="28"/>
        </w:rPr>
        <w:t>Динское</w:t>
      </w:r>
      <w:r w:rsidRPr="005F2BE3">
        <w:rPr>
          <w:sz w:val="28"/>
          <w:szCs w:val="28"/>
        </w:rPr>
        <w:t xml:space="preserve"> сельское поселение </w:t>
      </w:r>
      <w:r>
        <w:rPr>
          <w:sz w:val="28"/>
          <w:szCs w:val="28"/>
        </w:rPr>
        <w:t>Динского</w:t>
      </w:r>
      <w:r w:rsidRPr="005F2BE3">
        <w:rPr>
          <w:sz w:val="28"/>
          <w:szCs w:val="28"/>
        </w:rPr>
        <w:t xml:space="preserve"> района, </w:t>
      </w:r>
      <w:r>
        <w:rPr>
          <w:sz w:val="28"/>
          <w:szCs w:val="28"/>
        </w:rPr>
        <w:t>Динское</w:t>
      </w:r>
      <w:r w:rsidRPr="005F2BE3">
        <w:rPr>
          <w:sz w:val="28"/>
          <w:szCs w:val="28"/>
        </w:rPr>
        <w:t xml:space="preserve"> поселение, которые используются наравне с полным наименованием.</w:t>
      </w:r>
    </w:p>
    <w:p w:rsidR="00803059" w:rsidRPr="0086531D" w:rsidRDefault="00803059" w:rsidP="00803059">
      <w:pPr>
        <w:widowControl w:val="0"/>
        <w:ind w:firstLine="851"/>
        <w:jc w:val="both"/>
        <w:rPr>
          <w:sz w:val="28"/>
          <w:szCs w:val="28"/>
        </w:rPr>
      </w:pPr>
      <w:r w:rsidRPr="001C2980">
        <w:rPr>
          <w:sz w:val="28"/>
          <w:szCs w:val="28"/>
        </w:rPr>
        <w:t>В официальных символах муниципального образования, наименованиях органов местного самоуправления, выборных и иных должностных лиц местного самоуправления, а также в других случаях, требующих указания наименования муниципального образования, допускается использование сокращённых форм наименования муниципального образования наравне с полным наименован</w:t>
      </w:r>
      <w:r>
        <w:rPr>
          <w:sz w:val="28"/>
          <w:szCs w:val="28"/>
        </w:rPr>
        <w:t>ием муниципального образования.</w:t>
      </w:r>
      <w:r w:rsidRPr="00A55429">
        <w:rPr>
          <w:sz w:val="28"/>
          <w:szCs w:val="28"/>
        </w:rPr>
        <w:t>»;</w:t>
      </w:r>
    </w:p>
    <w:p w:rsidR="00803059" w:rsidRPr="00692A06" w:rsidRDefault="00803059" w:rsidP="00803059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A274BB">
        <w:rPr>
          <w:rFonts w:ascii="Times New Roman" w:hAnsi="Times New Roman"/>
          <w:sz w:val="28"/>
          <w:szCs w:val="28"/>
        </w:rPr>
        <w:t>4.2. </w:t>
      </w:r>
      <w:r>
        <w:rPr>
          <w:rFonts w:ascii="Times New Roman" w:hAnsi="Times New Roman"/>
          <w:sz w:val="28"/>
          <w:szCs w:val="28"/>
        </w:rPr>
        <w:t>ч</w:t>
      </w:r>
      <w:r w:rsidRPr="00692A06">
        <w:rPr>
          <w:rFonts w:ascii="Times New Roman" w:hAnsi="Times New Roman"/>
          <w:sz w:val="28"/>
          <w:szCs w:val="28"/>
        </w:rPr>
        <w:t xml:space="preserve">асть 1 статьи 2 </w:t>
      </w:r>
      <w:r>
        <w:rPr>
          <w:rFonts w:ascii="Times New Roman" w:hAnsi="Times New Roman"/>
          <w:sz w:val="28"/>
          <w:szCs w:val="28"/>
        </w:rPr>
        <w:t>«</w:t>
      </w:r>
      <w:r w:rsidRPr="00692A06">
        <w:rPr>
          <w:rFonts w:ascii="Times New Roman" w:hAnsi="Times New Roman"/>
          <w:sz w:val="28"/>
          <w:szCs w:val="28"/>
        </w:rPr>
        <w:t>Границы поселения</w:t>
      </w:r>
      <w:r>
        <w:rPr>
          <w:rFonts w:ascii="Times New Roman" w:hAnsi="Times New Roman"/>
          <w:sz w:val="28"/>
          <w:szCs w:val="28"/>
        </w:rPr>
        <w:t>»</w:t>
      </w:r>
      <w:r w:rsidRPr="00692A06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803059" w:rsidRDefault="00803059" w:rsidP="00803059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92A06">
        <w:rPr>
          <w:sz w:val="28"/>
          <w:szCs w:val="28"/>
        </w:rPr>
        <w:t xml:space="preserve">1. Местное самоуправление в поселении осуществляется в границах поселения, установленных Законом Краснодарского края </w:t>
      </w:r>
      <w:r w:rsidRPr="00FA5DA1">
        <w:rPr>
          <w:sz w:val="28"/>
          <w:szCs w:val="28"/>
        </w:rPr>
        <w:t>от 22 июля 2004 г</w:t>
      </w:r>
      <w:r>
        <w:rPr>
          <w:sz w:val="28"/>
          <w:szCs w:val="28"/>
        </w:rPr>
        <w:t>.</w:t>
      </w:r>
      <w:r w:rsidRPr="00FA5DA1">
        <w:rPr>
          <w:sz w:val="28"/>
          <w:szCs w:val="28"/>
        </w:rPr>
        <w:t xml:space="preserve"> №</w:t>
      </w:r>
      <w:r>
        <w:rPr>
          <w:sz w:val="28"/>
          <w:szCs w:val="28"/>
        </w:rPr>
        <w:t> </w:t>
      </w:r>
      <w:r w:rsidRPr="00FA5DA1">
        <w:rPr>
          <w:sz w:val="28"/>
          <w:szCs w:val="28"/>
        </w:rPr>
        <w:t>771-КЗ «</w:t>
      </w:r>
      <w:r w:rsidRPr="006C6E76">
        <w:rPr>
          <w:sz w:val="28"/>
          <w:szCs w:val="28"/>
        </w:rPr>
        <w:t>Об установлении границ муниципального образования Динской муниципальный район Краснодарского края, наделении его статусом муниципального района, образовании в его составе муниципальных образований - сельских поселений - и установлении их границ</w:t>
      </w:r>
      <w:r w:rsidRPr="00FA5DA1">
        <w:rPr>
          <w:sz w:val="28"/>
          <w:szCs w:val="28"/>
        </w:rPr>
        <w:t>»</w:t>
      </w:r>
      <w:r w:rsidRPr="00692A06">
        <w:rPr>
          <w:sz w:val="28"/>
          <w:szCs w:val="28"/>
        </w:rPr>
        <w:t>.</w:t>
      </w:r>
    </w:p>
    <w:p w:rsidR="00803059" w:rsidRPr="00A55429" w:rsidRDefault="00803059" w:rsidP="00803059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4.3</w:t>
      </w:r>
      <w:r w:rsidRPr="00A55429">
        <w:rPr>
          <w:sz w:val="28"/>
          <w:szCs w:val="28"/>
        </w:rPr>
        <w:t>. часть 1 статьи 7</w:t>
      </w:r>
      <w:r>
        <w:rPr>
          <w:sz w:val="28"/>
          <w:szCs w:val="28"/>
        </w:rPr>
        <w:t xml:space="preserve"> «</w:t>
      </w:r>
      <w:r w:rsidRPr="004004CA">
        <w:rPr>
          <w:sz w:val="28"/>
          <w:szCs w:val="28"/>
        </w:rPr>
        <w:t>Органы местного самоуправления поселения</w:t>
      </w:r>
      <w:r>
        <w:rPr>
          <w:sz w:val="28"/>
          <w:szCs w:val="28"/>
        </w:rPr>
        <w:t>»</w:t>
      </w:r>
      <w:r w:rsidRPr="00A55429">
        <w:rPr>
          <w:sz w:val="28"/>
          <w:szCs w:val="28"/>
        </w:rPr>
        <w:t xml:space="preserve"> изложить в следующей редакции:</w:t>
      </w:r>
    </w:p>
    <w:p w:rsidR="00803059" w:rsidRPr="00A55429" w:rsidRDefault="00803059" w:rsidP="00803059">
      <w:pPr>
        <w:widowControl w:val="0"/>
        <w:ind w:firstLine="851"/>
        <w:jc w:val="both"/>
        <w:rPr>
          <w:sz w:val="28"/>
          <w:szCs w:val="28"/>
        </w:rPr>
      </w:pPr>
      <w:r w:rsidRPr="00A55429">
        <w:rPr>
          <w:sz w:val="28"/>
          <w:szCs w:val="28"/>
        </w:rPr>
        <w:t xml:space="preserve">«1. </w:t>
      </w:r>
      <w:r w:rsidRPr="00DD6BC9">
        <w:rPr>
          <w:sz w:val="28"/>
          <w:szCs w:val="28"/>
        </w:rPr>
        <w:t>Решение вопросов местного значения в поселении осуществляют:</w:t>
      </w:r>
    </w:p>
    <w:p w:rsidR="00803059" w:rsidRPr="003A57ED" w:rsidRDefault="00803059" w:rsidP="00803059">
      <w:pPr>
        <w:widowControl w:val="0"/>
        <w:ind w:firstLine="851"/>
        <w:jc w:val="both"/>
        <w:rPr>
          <w:sz w:val="28"/>
          <w:szCs w:val="28"/>
        </w:rPr>
      </w:pPr>
      <w:r w:rsidRPr="003A57ED">
        <w:rPr>
          <w:sz w:val="28"/>
          <w:szCs w:val="28"/>
        </w:rPr>
        <w:t xml:space="preserve">совет </w:t>
      </w:r>
      <w:r>
        <w:rPr>
          <w:sz w:val="28"/>
          <w:szCs w:val="28"/>
        </w:rPr>
        <w:t>Динского</w:t>
      </w:r>
      <w:r w:rsidRPr="003A57ED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3A57ED">
        <w:rPr>
          <w:sz w:val="28"/>
          <w:szCs w:val="28"/>
        </w:rPr>
        <w:t xml:space="preserve"> муниципального района Краснодарского края, являющийся представительным органом поселения, далее по тексту устава – Совет;</w:t>
      </w:r>
    </w:p>
    <w:p w:rsidR="00803059" w:rsidRPr="003A57ED" w:rsidRDefault="00803059" w:rsidP="00803059">
      <w:pPr>
        <w:widowControl w:val="0"/>
        <w:ind w:firstLine="851"/>
        <w:jc w:val="both"/>
        <w:rPr>
          <w:sz w:val="28"/>
          <w:szCs w:val="28"/>
        </w:rPr>
      </w:pPr>
      <w:r w:rsidRPr="003A57ED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Динского</w:t>
      </w:r>
      <w:r w:rsidRPr="003A57ED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3A57ED">
        <w:rPr>
          <w:sz w:val="28"/>
          <w:szCs w:val="28"/>
        </w:rPr>
        <w:t xml:space="preserve"> муниципального района Краснодарского края, возглавляющий администрацию поселения, далее по тексту устава – глава поселения;</w:t>
      </w:r>
    </w:p>
    <w:p w:rsidR="00803059" w:rsidRPr="003A57ED" w:rsidRDefault="00803059" w:rsidP="00803059">
      <w:pPr>
        <w:widowControl w:val="0"/>
        <w:ind w:firstLine="851"/>
        <w:jc w:val="both"/>
        <w:rPr>
          <w:sz w:val="28"/>
          <w:szCs w:val="28"/>
        </w:rPr>
      </w:pPr>
      <w:r w:rsidRPr="003A57ED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Динского </w:t>
      </w:r>
      <w:r w:rsidRPr="003A57ED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Динского </w:t>
      </w:r>
      <w:r w:rsidRPr="003A57ED">
        <w:rPr>
          <w:sz w:val="28"/>
          <w:szCs w:val="28"/>
        </w:rPr>
        <w:t>муниципального района Краснодарского края, являющаяся исполнительно-распорядительным органом поселения, далее по тексту устава – администрация.</w:t>
      </w:r>
    </w:p>
    <w:p w:rsidR="00803059" w:rsidRPr="001A1A50" w:rsidRDefault="00803059" w:rsidP="00803059">
      <w:pPr>
        <w:widowControl w:val="0"/>
        <w:tabs>
          <w:tab w:val="left" w:pos="-1276"/>
          <w:tab w:val="center" w:pos="4677"/>
          <w:tab w:val="right" w:pos="9355"/>
        </w:tabs>
        <w:ind w:firstLine="851"/>
        <w:jc w:val="both"/>
        <w:rPr>
          <w:bCs/>
          <w:sz w:val="28"/>
          <w:szCs w:val="28"/>
        </w:rPr>
      </w:pPr>
      <w:r w:rsidRPr="004004CA">
        <w:rPr>
          <w:sz w:val="28"/>
          <w:szCs w:val="28"/>
        </w:rPr>
        <w:t xml:space="preserve">Органы местного самоуправления обладают собственными </w:t>
      </w:r>
      <w:r w:rsidRPr="009719F4">
        <w:rPr>
          <w:sz w:val="28"/>
          <w:szCs w:val="28"/>
        </w:rPr>
        <w:t>полномочиями по решению вопросов местного значения</w:t>
      </w:r>
      <w:r>
        <w:rPr>
          <w:sz w:val="28"/>
          <w:szCs w:val="28"/>
        </w:rPr>
        <w:t>.</w:t>
      </w:r>
      <w:r w:rsidRPr="001A1A50">
        <w:rPr>
          <w:bCs/>
          <w:sz w:val="28"/>
          <w:szCs w:val="28"/>
        </w:rPr>
        <w:t>».</w:t>
      </w:r>
    </w:p>
    <w:p w:rsidR="00803059" w:rsidRDefault="00803059" w:rsidP="00803059">
      <w:pPr>
        <w:widowControl w:val="0"/>
        <w:tabs>
          <w:tab w:val="left" w:pos="-1276"/>
          <w:tab w:val="center" w:pos="4677"/>
          <w:tab w:val="right" w:pos="9355"/>
        </w:tabs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 В разделе «ГЛАВА 2. ВОПРОСЫ МЕСТНОГО ЗНАЧЕНИЯ СЕЛЬСКОГО ПОСЕЛЕНИЯ, НАДЕЛЕНИЕ ОРГАНОВ МЕСТНОГО САМОУПРАВЛЕНИЯ СЕЛЬСКОГО ПОСЕЛЕНИЯ ОТДЕЛЬНЫМИ ГОСУДАРСТВЕННЫМИ ПОЛНОМОЧИЯМИ»:</w:t>
      </w:r>
    </w:p>
    <w:p w:rsidR="00803059" w:rsidRPr="001A1A50" w:rsidRDefault="00803059" w:rsidP="00803059">
      <w:pPr>
        <w:widowControl w:val="0"/>
        <w:tabs>
          <w:tab w:val="left" w:pos="-1276"/>
          <w:tab w:val="center" w:pos="4677"/>
          <w:tab w:val="right" w:pos="9355"/>
        </w:tabs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5.1. с</w:t>
      </w:r>
      <w:r w:rsidRPr="001A1A50">
        <w:rPr>
          <w:bCs/>
          <w:sz w:val="28"/>
          <w:szCs w:val="28"/>
        </w:rPr>
        <w:t xml:space="preserve">татью 8 «Вопросы местного значения поселения» дополнить </w:t>
      </w:r>
      <w:r w:rsidRPr="001A1A50">
        <w:rPr>
          <w:bCs/>
          <w:sz w:val="28"/>
          <w:szCs w:val="28"/>
        </w:rPr>
        <w:lastRenderedPageBreak/>
        <w:t>пунктом 40 следующего содержания:</w:t>
      </w:r>
    </w:p>
    <w:p w:rsidR="00803059" w:rsidRDefault="00803059" w:rsidP="00803059">
      <w:pPr>
        <w:widowControl w:val="0"/>
        <w:tabs>
          <w:tab w:val="left" w:pos="-1276"/>
          <w:tab w:val="center" w:pos="4677"/>
          <w:tab w:val="right" w:pos="9355"/>
        </w:tabs>
        <w:ind w:firstLine="851"/>
        <w:jc w:val="both"/>
        <w:rPr>
          <w:bCs/>
          <w:sz w:val="28"/>
          <w:szCs w:val="28"/>
        </w:rPr>
      </w:pPr>
      <w:r w:rsidRPr="001A1A50">
        <w:rPr>
          <w:bCs/>
          <w:sz w:val="28"/>
          <w:szCs w:val="28"/>
        </w:rPr>
        <w:t>«40) осуществление учета личных подсобных хозяйств, которые ведут граждане в соответствии с Федеральным законом от 07</w:t>
      </w:r>
      <w:r>
        <w:rPr>
          <w:bCs/>
          <w:sz w:val="28"/>
          <w:szCs w:val="28"/>
        </w:rPr>
        <w:t xml:space="preserve"> июля </w:t>
      </w:r>
      <w:r w:rsidRPr="001A1A50">
        <w:rPr>
          <w:bCs/>
          <w:sz w:val="28"/>
          <w:szCs w:val="28"/>
        </w:rPr>
        <w:t>2003</w:t>
      </w:r>
      <w:r>
        <w:rPr>
          <w:bCs/>
          <w:sz w:val="28"/>
          <w:szCs w:val="28"/>
        </w:rPr>
        <w:t> г.</w:t>
      </w:r>
      <w:r w:rsidRPr="001A1A50">
        <w:rPr>
          <w:bCs/>
          <w:sz w:val="28"/>
          <w:szCs w:val="28"/>
        </w:rPr>
        <w:t xml:space="preserve"> № 112-ФЗ «О личном подсобном хозяйстве», в похозяйственных книгах</w:t>
      </w:r>
      <w:r>
        <w:rPr>
          <w:bCs/>
          <w:sz w:val="28"/>
          <w:szCs w:val="28"/>
        </w:rPr>
        <w:t>»;</w:t>
      </w:r>
    </w:p>
    <w:p w:rsidR="00803059" w:rsidRDefault="00803059" w:rsidP="00803059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5.2. </w:t>
      </w:r>
      <w:r>
        <w:rPr>
          <w:sz w:val="28"/>
          <w:szCs w:val="28"/>
        </w:rPr>
        <w:t>ч</w:t>
      </w:r>
      <w:r w:rsidRPr="00656493">
        <w:rPr>
          <w:sz w:val="28"/>
          <w:szCs w:val="28"/>
        </w:rPr>
        <w:t xml:space="preserve">асть 5 статьи 11 </w:t>
      </w:r>
      <w:r>
        <w:rPr>
          <w:sz w:val="28"/>
          <w:szCs w:val="28"/>
        </w:rPr>
        <w:t>«</w:t>
      </w:r>
      <w:r w:rsidRPr="00656493">
        <w:rPr>
          <w:sz w:val="28"/>
          <w:szCs w:val="28"/>
        </w:rPr>
        <w:t>Осуществление органами местного самоуправления поселения отдельных государственных полномочий</w:t>
      </w:r>
      <w:r>
        <w:rPr>
          <w:sz w:val="28"/>
          <w:szCs w:val="28"/>
        </w:rPr>
        <w:t>»</w:t>
      </w:r>
      <w:r w:rsidRPr="00656493">
        <w:rPr>
          <w:sz w:val="28"/>
          <w:szCs w:val="28"/>
        </w:rPr>
        <w:t xml:space="preserve"> изложить в следующей редакции:</w:t>
      </w:r>
    </w:p>
    <w:p w:rsidR="00803059" w:rsidRDefault="00803059" w:rsidP="00803059">
      <w:pPr>
        <w:widowControl w:val="0"/>
        <w:tabs>
          <w:tab w:val="left" w:pos="-1276"/>
          <w:tab w:val="center" w:pos="4677"/>
          <w:tab w:val="right" w:pos="9355"/>
        </w:tabs>
        <w:ind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 w:rsidRPr="00656493">
        <w:rPr>
          <w:sz w:val="28"/>
          <w:szCs w:val="28"/>
        </w:rPr>
        <w:t>5. Органы местного самоуправления поселения несут ответственность</w:t>
      </w:r>
      <w:r w:rsidR="000C10ED">
        <w:rPr>
          <w:sz w:val="28"/>
          <w:szCs w:val="28"/>
        </w:rPr>
        <w:t xml:space="preserve"> </w:t>
      </w:r>
      <w:r w:rsidRPr="00A24930">
        <w:rPr>
          <w:sz w:val="28"/>
          <w:szCs w:val="28"/>
        </w:rPr>
        <w:t xml:space="preserve">за осуществление переданных полномочий Российской Федерации, полномочий </w:t>
      </w:r>
      <w:r>
        <w:rPr>
          <w:sz w:val="28"/>
          <w:szCs w:val="28"/>
        </w:rPr>
        <w:t>Краснодарского края</w:t>
      </w:r>
      <w:r w:rsidRPr="00A24930">
        <w:rPr>
          <w:sz w:val="28"/>
          <w:szCs w:val="28"/>
        </w:rPr>
        <w:t xml:space="preserve"> в пределах субвенций, предоставленных </w:t>
      </w:r>
      <w:r w:rsidRPr="00C94578">
        <w:rPr>
          <w:sz w:val="28"/>
          <w:szCs w:val="28"/>
        </w:rPr>
        <w:t>бюджету</w:t>
      </w:r>
      <w:r>
        <w:rPr>
          <w:sz w:val="28"/>
          <w:szCs w:val="28"/>
        </w:rPr>
        <w:t xml:space="preserve"> поселения</w:t>
      </w:r>
      <w:r w:rsidRPr="00A24930">
        <w:rPr>
          <w:sz w:val="28"/>
          <w:szCs w:val="28"/>
        </w:rPr>
        <w:t xml:space="preserve"> в целях финансового обеспечения осуществления соответствующих полномочий</w:t>
      </w:r>
      <w:r>
        <w:rPr>
          <w:sz w:val="28"/>
          <w:szCs w:val="28"/>
        </w:rPr>
        <w:t>.».</w:t>
      </w:r>
    </w:p>
    <w:p w:rsidR="00803059" w:rsidRDefault="00803059" w:rsidP="00803059">
      <w:pPr>
        <w:widowControl w:val="0"/>
        <w:tabs>
          <w:tab w:val="left" w:pos="-1276"/>
          <w:tab w:val="center" w:pos="4677"/>
          <w:tab w:val="right" w:pos="9355"/>
        </w:tabs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Pr="001A1A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В разделе «ГЛАВА 4. ОРГАНЫ МЕСТНОГО САМОУПРАВЛЕНИЯ И ДОЛЖНОСТНЫЕ ЛИЦА МЕСТНОГО САМОУПРАВЛЕНИЯ»:</w:t>
      </w:r>
    </w:p>
    <w:p w:rsidR="00803059" w:rsidRDefault="00803059" w:rsidP="00803059">
      <w:pPr>
        <w:widowControl w:val="0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6.1. в</w:t>
      </w:r>
      <w:r w:rsidRPr="001A1A50">
        <w:rPr>
          <w:bCs/>
          <w:sz w:val="28"/>
          <w:szCs w:val="28"/>
        </w:rPr>
        <w:t xml:space="preserve"> части 8 статьи 25 «Статус депутата Совета» слова «(законодательных) представительных органов государственной власти» заменить словами «законодательных органов субъектов Российской Федерации».</w:t>
      </w:r>
    </w:p>
    <w:p w:rsidR="00803059" w:rsidRDefault="00803059" w:rsidP="00803059">
      <w:pPr>
        <w:widowControl w:val="0"/>
        <w:tabs>
          <w:tab w:val="left" w:pos="-1276"/>
          <w:tab w:val="center" w:pos="4677"/>
          <w:tab w:val="right" w:pos="9355"/>
        </w:tabs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6.2. в статье 31 «Глава поселения»:</w:t>
      </w:r>
    </w:p>
    <w:p w:rsidR="00803059" w:rsidRPr="001A1A50" w:rsidRDefault="00803059" w:rsidP="00803059">
      <w:pPr>
        <w:widowControl w:val="0"/>
        <w:tabs>
          <w:tab w:val="left" w:pos="-1276"/>
          <w:tab w:val="center" w:pos="4677"/>
          <w:tab w:val="right" w:pos="9355"/>
        </w:tabs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 в</w:t>
      </w:r>
      <w:r w:rsidRPr="001A1A50">
        <w:rPr>
          <w:bCs/>
          <w:sz w:val="28"/>
          <w:szCs w:val="28"/>
        </w:rPr>
        <w:t xml:space="preserve"> части 7 слова «(представительных) органов государственной власти» заменить словом «органов»</w:t>
      </w:r>
      <w:r>
        <w:rPr>
          <w:bCs/>
          <w:sz w:val="28"/>
          <w:szCs w:val="28"/>
        </w:rPr>
        <w:t>;</w:t>
      </w:r>
    </w:p>
    <w:p w:rsidR="00803059" w:rsidRPr="001A1A50" w:rsidRDefault="00803059" w:rsidP="00803059">
      <w:pPr>
        <w:widowControl w:val="0"/>
        <w:tabs>
          <w:tab w:val="left" w:pos="-1276"/>
          <w:tab w:val="center" w:pos="4677"/>
          <w:tab w:val="right" w:pos="9355"/>
        </w:tabs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 в</w:t>
      </w:r>
      <w:r w:rsidRPr="001A1A50">
        <w:rPr>
          <w:bCs/>
          <w:sz w:val="28"/>
          <w:szCs w:val="28"/>
        </w:rPr>
        <w:t xml:space="preserve"> пункт</w:t>
      </w:r>
      <w:r>
        <w:rPr>
          <w:bCs/>
          <w:sz w:val="28"/>
          <w:szCs w:val="28"/>
        </w:rPr>
        <w:t>е</w:t>
      </w:r>
      <w:r w:rsidRPr="001A1A50">
        <w:rPr>
          <w:bCs/>
          <w:sz w:val="28"/>
          <w:szCs w:val="28"/>
        </w:rPr>
        <w:t xml:space="preserve"> 2 части 8 слова «аппарате избирательной комиссии муниципального образования,» исключить.</w:t>
      </w:r>
    </w:p>
    <w:p w:rsidR="00803059" w:rsidRDefault="00803059" w:rsidP="00803059">
      <w:pPr>
        <w:widowControl w:val="0"/>
        <w:tabs>
          <w:tab w:val="left" w:pos="-1276"/>
          <w:tab w:val="center" w:pos="4677"/>
          <w:tab w:val="right" w:pos="9355"/>
        </w:tabs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7. В разделе «ГЛАВА 8. ОТВЕТСТВЕННОСТЬ ОРГАНОВ МЕСТНОГО САМОУПРАВЛЕНИЯ И ДОЛЖНОСТНЫХ ЛИЦ МЕСТНОГО САМОУПРАВЛЕНИЯ ПОСЕЛЕНИЯ»:</w:t>
      </w:r>
    </w:p>
    <w:p w:rsidR="00803059" w:rsidRPr="001A1A50" w:rsidRDefault="00803059" w:rsidP="00803059">
      <w:pPr>
        <w:widowControl w:val="0"/>
        <w:tabs>
          <w:tab w:val="left" w:pos="-1276"/>
          <w:tab w:val="center" w:pos="4677"/>
          <w:tab w:val="right" w:pos="9355"/>
        </w:tabs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7.1. в</w:t>
      </w:r>
      <w:r w:rsidRPr="001A1A50">
        <w:rPr>
          <w:bCs/>
          <w:sz w:val="28"/>
          <w:szCs w:val="28"/>
        </w:rPr>
        <w:t xml:space="preserve"> части 2 статьи 85 «Удаление главы поселения в отставку» дополнить пунктом 7 следующего содержания:</w:t>
      </w:r>
    </w:p>
    <w:p w:rsidR="00803059" w:rsidRPr="001A1A50" w:rsidRDefault="00803059" w:rsidP="00803059">
      <w:pPr>
        <w:widowControl w:val="0"/>
        <w:tabs>
          <w:tab w:val="left" w:pos="-1276"/>
          <w:tab w:val="center" w:pos="4677"/>
          <w:tab w:val="right" w:pos="9355"/>
        </w:tabs>
        <w:ind w:firstLine="851"/>
        <w:jc w:val="both"/>
        <w:rPr>
          <w:bCs/>
          <w:sz w:val="28"/>
          <w:szCs w:val="28"/>
        </w:rPr>
      </w:pPr>
      <w:r w:rsidRPr="001A1A50">
        <w:rPr>
          <w:bCs/>
          <w:sz w:val="28"/>
          <w:szCs w:val="28"/>
        </w:rPr>
        <w:t>«7) систематическое не достижение показателей для оценки эффективности деятельности органов местного самоуправления.»</w:t>
      </w:r>
      <w:r>
        <w:rPr>
          <w:bCs/>
          <w:sz w:val="28"/>
          <w:szCs w:val="28"/>
        </w:rPr>
        <w:t>.</w:t>
      </w:r>
    </w:p>
    <w:p w:rsidR="00803059" w:rsidRPr="001A1A50" w:rsidRDefault="00803059" w:rsidP="00803059">
      <w:pPr>
        <w:widowControl w:val="0"/>
        <w:tabs>
          <w:tab w:val="left" w:pos="-1276"/>
          <w:tab w:val="center" w:pos="4677"/>
          <w:tab w:val="right" w:pos="9355"/>
        </w:tabs>
        <w:ind w:firstLine="851"/>
        <w:jc w:val="both"/>
        <w:rPr>
          <w:bCs/>
          <w:sz w:val="28"/>
          <w:szCs w:val="28"/>
        </w:rPr>
      </w:pPr>
    </w:p>
    <w:p w:rsidR="00B46E21" w:rsidRDefault="00B46E21" w:rsidP="00F97031">
      <w:pPr>
        <w:pStyle w:val="ConsPlusNormal"/>
        <w:ind w:left="510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B46E21" w:rsidRDefault="00B46E21" w:rsidP="00F97031">
      <w:pPr>
        <w:pStyle w:val="ConsPlusNormal"/>
        <w:ind w:left="510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03059" w:rsidRDefault="00803059" w:rsidP="00F97031">
      <w:pPr>
        <w:pStyle w:val="ConsPlusNormal"/>
        <w:ind w:left="510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03059" w:rsidRDefault="00803059" w:rsidP="00F97031">
      <w:pPr>
        <w:pStyle w:val="ConsPlusNormal"/>
        <w:ind w:left="510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03059" w:rsidRDefault="00803059" w:rsidP="00F97031">
      <w:pPr>
        <w:pStyle w:val="ConsPlusNormal"/>
        <w:ind w:left="510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03059" w:rsidRDefault="00803059" w:rsidP="00F97031">
      <w:pPr>
        <w:pStyle w:val="ConsPlusNormal"/>
        <w:ind w:left="510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03059" w:rsidRDefault="00803059" w:rsidP="00F97031">
      <w:pPr>
        <w:pStyle w:val="ConsPlusNormal"/>
        <w:ind w:left="510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B46E21" w:rsidRDefault="00B46E21" w:rsidP="00F97031">
      <w:pPr>
        <w:pStyle w:val="ConsPlusNormal"/>
        <w:ind w:left="510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97031" w:rsidRDefault="00F97031" w:rsidP="00F97031">
      <w:pPr>
        <w:pStyle w:val="ConsPlusNormal"/>
        <w:ind w:left="510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F97031" w:rsidRDefault="00F97031" w:rsidP="00F97031">
      <w:pPr>
        <w:pStyle w:val="ConsPlusNormal"/>
        <w:ind w:left="510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Совета Динского сельского поселения Динского района</w:t>
      </w:r>
    </w:p>
    <w:p w:rsidR="00F97031" w:rsidRDefault="00F97031" w:rsidP="00F97031">
      <w:pPr>
        <w:pStyle w:val="ConsPlusNormal"/>
        <w:ind w:left="510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C10ED">
        <w:rPr>
          <w:rFonts w:ascii="Times New Roman" w:hAnsi="Times New Roman" w:cs="Times New Roman"/>
          <w:sz w:val="28"/>
          <w:szCs w:val="28"/>
        </w:rPr>
        <w:t xml:space="preserve">23.01.2025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0F570C">
        <w:rPr>
          <w:rFonts w:ascii="Times New Roman" w:hAnsi="Times New Roman" w:cs="Times New Roman"/>
          <w:sz w:val="28"/>
          <w:szCs w:val="28"/>
        </w:rPr>
        <w:t xml:space="preserve"> </w:t>
      </w:r>
      <w:r w:rsidR="000C10ED">
        <w:rPr>
          <w:rFonts w:ascii="Times New Roman" w:hAnsi="Times New Roman" w:cs="Times New Roman"/>
          <w:sz w:val="28"/>
          <w:szCs w:val="28"/>
        </w:rPr>
        <w:t>43-7/5</w:t>
      </w:r>
    </w:p>
    <w:p w:rsidR="00F97031" w:rsidRDefault="00F97031" w:rsidP="00F9703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F97031" w:rsidRDefault="00F97031" w:rsidP="00F9703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F97031" w:rsidRDefault="00F97031" w:rsidP="00F9703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F97031" w:rsidRDefault="00F97031" w:rsidP="00F9703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комиссии по подготовке и проведению публичных слушаний </w:t>
      </w:r>
    </w:p>
    <w:p w:rsidR="00F97031" w:rsidRDefault="00F97031" w:rsidP="00F9703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проекту решения Совета Динского сельского поселения </w:t>
      </w:r>
    </w:p>
    <w:p w:rsidR="00F97031" w:rsidRDefault="00F97031" w:rsidP="00F97031">
      <w:pPr>
        <w:pStyle w:val="ConsPlusTitle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 «О внесении изменений в Устав Динского сельского поселения Динского района»</w:t>
      </w:r>
    </w:p>
    <w:p w:rsidR="00F97031" w:rsidRDefault="00F97031" w:rsidP="00F97031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F97031" w:rsidRDefault="00F97031" w:rsidP="00F97031">
      <w:pPr>
        <w:pStyle w:val="a5"/>
        <w:jc w:val="center"/>
        <w:rPr>
          <w:rFonts w:ascii="Times New Roman" w:hAnsi="Times New Roman"/>
          <w:sz w:val="28"/>
        </w:rPr>
      </w:pPr>
    </w:p>
    <w:tbl>
      <w:tblPr>
        <w:tblW w:w="974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3"/>
        <w:gridCol w:w="2835"/>
        <w:gridCol w:w="5918"/>
      </w:tblGrid>
      <w:tr w:rsidR="00F97031" w:rsidTr="000C10ED">
        <w:trPr>
          <w:trHeight w:val="973"/>
        </w:trPr>
        <w:tc>
          <w:tcPr>
            <w:tcW w:w="993" w:type="dxa"/>
          </w:tcPr>
          <w:p w:rsidR="00F97031" w:rsidRDefault="00F97031" w:rsidP="003D551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2835" w:type="dxa"/>
          </w:tcPr>
          <w:p w:rsidR="00F97031" w:rsidRPr="000C5786" w:rsidRDefault="000C10ED" w:rsidP="00146848">
            <w:pPr>
              <w:jc w:val="center"/>
              <w:rPr>
                <w:bCs/>
                <w:sz w:val="28"/>
                <w:szCs w:val="28"/>
                <w:lang w:eastAsia="en-US" w:bidi="en-US"/>
              </w:rPr>
            </w:pPr>
            <w:bookmarkStart w:id="0" w:name="_GoBack"/>
            <w:bookmarkEnd w:id="0"/>
            <w:r>
              <w:rPr>
                <w:bCs/>
                <w:sz w:val="28"/>
                <w:szCs w:val="28"/>
                <w:lang w:eastAsia="en-US" w:bidi="en-US"/>
              </w:rPr>
              <w:t>Бабанский Антон Алексеевич</w:t>
            </w:r>
          </w:p>
        </w:tc>
        <w:tc>
          <w:tcPr>
            <w:tcW w:w="5918" w:type="dxa"/>
          </w:tcPr>
          <w:p w:rsidR="00F97031" w:rsidRDefault="00F97031" w:rsidP="00231FB9">
            <w:pPr>
              <w:jc w:val="both"/>
              <w:rPr>
                <w:bCs/>
                <w:sz w:val="28"/>
                <w:szCs w:val="28"/>
                <w:lang w:eastAsia="en-US" w:bidi="en-US"/>
              </w:rPr>
            </w:pPr>
            <w:r>
              <w:rPr>
                <w:bCs/>
                <w:sz w:val="28"/>
                <w:szCs w:val="28"/>
              </w:rPr>
              <w:t>- депутат Совета Динского сельс</w:t>
            </w:r>
            <w:r w:rsidR="00633AAD">
              <w:rPr>
                <w:bCs/>
                <w:sz w:val="28"/>
                <w:szCs w:val="28"/>
              </w:rPr>
              <w:t>кого поселения Динского района</w:t>
            </w:r>
          </w:p>
        </w:tc>
      </w:tr>
      <w:tr w:rsidR="00231FB9" w:rsidTr="000C10ED">
        <w:trPr>
          <w:trHeight w:val="832"/>
        </w:trPr>
        <w:tc>
          <w:tcPr>
            <w:tcW w:w="993" w:type="dxa"/>
          </w:tcPr>
          <w:p w:rsidR="00231FB9" w:rsidRDefault="00231FB9" w:rsidP="003D551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2835" w:type="dxa"/>
          </w:tcPr>
          <w:p w:rsidR="00231FB9" w:rsidRPr="000C5786" w:rsidRDefault="000C10ED" w:rsidP="00146848">
            <w:pPr>
              <w:jc w:val="center"/>
              <w:rPr>
                <w:bCs/>
                <w:sz w:val="28"/>
                <w:szCs w:val="28"/>
                <w:lang w:eastAsia="en-US" w:bidi="en-US"/>
              </w:rPr>
            </w:pPr>
            <w:r>
              <w:rPr>
                <w:bCs/>
                <w:sz w:val="28"/>
                <w:szCs w:val="28"/>
                <w:lang w:eastAsia="en-US" w:bidi="en-US"/>
              </w:rPr>
              <w:t>Кисилевич Андрей Иванович</w:t>
            </w:r>
          </w:p>
        </w:tc>
        <w:tc>
          <w:tcPr>
            <w:tcW w:w="5918" w:type="dxa"/>
          </w:tcPr>
          <w:p w:rsidR="00231FB9" w:rsidRDefault="00231FB9" w:rsidP="00231FB9">
            <w:pPr>
              <w:jc w:val="both"/>
              <w:rPr>
                <w:bCs/>
                <w:sz w:val="28"/>
                <w:szCs w:val="28"/>
                <w:lang w:eastAsia="en-US" w:bidi="en-US"/>
              </w:rPr>
            </w:pPr>
            <w:r>
              <w:rPr>
                <w:bCs/>
                <w:sz w:val="28"/>
                <w:szCs w:val="28"/>
              </w:rPr>
              <w:t>- депутат Совета Динского сельс</w:t>
            </w:r>
            <w:r w:rsidR="00633AAD">
              <w:rPr>
                <w:bCs/>
                <w:sz w:val="28"/>
                <w:szCs w:val="28"/>
              </w:rPr>
              <w:t>кого поселения Динского района</w:t>
            </w:r>
          </w:p>
        </w:tc>
      </w:tr>
      <w:tr w:rsidR="00231FB9" w:rsidTr="000C10ED">
        <w:trPr>
          <w:trHeight w:val="1127"/>
        </w:trPr>
        <w:tc>
          <w:tcPr>
            <w:tcW w:w="993" w:type="dxa"/>
          </w:tcPr>
          <w:p w:rsidR="00231FB9" w:rsidRDefault="00231FB9" w:rsidP="003D551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146848" w:rsidRDefault="00231FB9" w:rsidP="0014684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Коханова </w:t>
            </w:r>
          </w:p>
          <w:p w:rsidR="00231FB9" w:rsidRPr="00914AA2" w:rsidRDefault="00231FB9" w:rsidP="00146848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Светлана Анатольевна</w:t>
            </w:r>
          </w:p>
        </w:tc>
        <w:tc>
          <w:tcPr>
            <w:tcW w:w="5918" w:type="dxa"/>
          </w:tcPr>
          <w:p w:rsidR="00231FB9" w:rsidRDefault="00231FB9" w:rsidP="004922A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начальник правового управления администрации Динского сель</w:t>
            </w:r>
            <w:r w:rsidR="00633AAD">
              <w:rPr>
                <w:bCs/>
                <w:sz w:val="28"/>
                <w:szCs w:val="28"/>
              </w:rPr>
              <w:t>ского поселения Динского района</w:t>
            </w:r>
          </w:p>
        </w:tc>
      </w:tr>
      <w:tr w:rsidR="00231FB9" w:rsidTr="000C10ED">
        <w:trPr>
          <w:trHeight w:val="1399"/>
        </w:trPr>
        <w:tc>
          <w:tcPr>
            <w:tcW w:w="993" w:type="dxa"/>
          </w:tcPr>
          <w:p w:rsidR="00231FB9" w:rsidRDefault="00231FB9" w:rsidP="003D551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</w:t>
            </w:r>
          </w:p>
        </w:tc>
        <w:tc>
          <w:tcPr>
            <w:tcW w:w="2835" w:type="dxa"/>
          </w:tcPr>
          <w:p w:rsidR="00231FB9" w:rsidRPr="00413DA5" w:rsidRDefault="00803059" w:rsidP="00146848">
            <w:pPr>
              <w:jc w:val="center"/>
              <w:rPr>
                <w:bCs/>
                <w:sz w:val="28"/>
                <w:szCs w:val="28"/>
                <w:lang w:eastAsia="en-US" w:bidi="en-US"/>
              </w:rPr>
            </w:pPr>
            <w:r>
              <w:rPr>
                <w:bCs/>
                <w:sz w:val="28"/>
                <w:szCs w:val="28"/>
                <w:lang w:eastAsia="en-US" w:bidi="en-US"/>
              </w:rPr>
              <w:t>Ниясова Алена Рахимжановна</w:t>
            </w:r>
          </w:p>
        </w:tc>
        <w:tc>
          <w:tcPr>
            <w:tcW w:w="5918" w:type="dxa"/>
          </w:tcPr>
          <w:p w:rsidR="00231FB9" w:rsidRDefault="00231FB9" w:rsidP="002939E3">
            <w:pPr>
              <w:jc w:val="both"/>
              <w:rPr>
                <w:bCs/>
                <w:sz w:val="28"/>
                <w:szCs w:val="28"/>
                <w:lang w:eastAsia="en-US" w:bidi="en-US"/>
              </w:rPr>
            </w:pPr>
            <w:r>
              <w:rPr>
                <w:bCs/>
                <w:sz w:val="28"/>
                <w:szCs w:val="28"/>
                <w:lang w:eastAsia="en-US" w:bidi="en-US"/>
              </w:rPr>
              <w:t>- главный специалист организационно-правового отдела правового управления администрации Динского сель</w:t>
            </w:r>
            <w:r w:rsidR="00633AAD">
              <w:rPr>
                <w:bCs/>
                <w:sz w:val="28"/>
                <w:szCs w:val="28"/>
                <w:lang w:eastAsia="en-US" w:bidi="en-US"/>
              </w:rPr>
              <w:t>ского поселения Динского района</w:t>
            </w:r>
          </w:p>
        </w:tc>
      </w:tr>
      <w:tr w:rsidR="00231FB9" w:rsidTr="003D5513">
        <w:trPr>
          <w:trHeight w:val="282"/>
        </w:trPr>
        <w:tc>
          <w:tcPr>
            <w:tcW w:w="993" w:type="dxa"/>
          </w:tcPr>
          <w:p w:rsidR="00231FB9" w:rsidRDefault="00231FB9" w:rsidP="003D5513">
            <w:pPr>
              <w:jc w:val="both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2835" w:type="dxa"/>
          </w:tcPr>
          <w:p w:rsidR="00146848" w:rsidRPr="00803059" w:rsidRDefault="00231FB9" w:rsidP="00146848">
            <w:pPr>
              <w:jc w:val="center"/>
              <w:rPr>
                <w:bCs/>
                <w:sz w:val="28"/>
                <w:szCs w:val="28"/>
                <w:lang w:eastAsia="en-US" w:bidi="en-US"/>
              </w:rPr>
            </w:pPr>
            <w:r w:rsidRPr="00803059">
              <w:rPr>
                <w:bCs/>
                <w:sz w:val="28"/>
                <w:szCs w:val="28"/>
                <w:lang w:eastAsia="en-US" w:bidi="en-US"/>
              </w:rPr>
              <w:t xml:space="preserve">Зотова </w:t>
            </w:r>
          </w:p>
          <w:p w:rsidR="00231FB9" w:rsidRPr="00803059" w:rsidRDefault="00231FB9" w:rsidP="00146848">
            <w:pPr>
              <w:jc w:val="center"/>
              <w:rPr>
                <w:bCs/>
                <w:sz w:val="28"/>
                <w:szCs w:val="28"/>
                <w:lang w:eastAsia="en-US" w:bidi="en-US"/>
              </w:rPr>
            </w:pPr>
            <w:r w:rsidRPr="00803059">
              <w:rPr>
                <w:bCs/>
                <w:sz w:val="28"/>
                <w:szCs w:val="28"/>
                <w:lang w:eastAsia="en-US" w:bidi="en-US"/>
              </w:rPr>
              <w:t>Таисия Игнатьевна</w:t>
            </w:r>
          </w:p>
        </w:tc>
        <w:tc>
          <w:tcPr>
            <w:tcW w:w="5918" w:type="dxa"/>
          </w:tcPr>
          <w:p w:rsidR="00231FB9" w:rsidRPr="00803059" w:rsidRDefault="00163B0B" w:rsidP="008679EC">
            <w:pPr>
              <w:jc w:val="both"/>
              <w:rPr>
                <w:bCs/>
                <w:sz w:val="28"/>
                <w:szCs w:val="28"/>
                <w:lang w:eastAsia="en-US" w:bidi="en-US"/>
              </w:rPr>
            </w:pPr>
            <w:r w:rsidRPr="00803059">
              <w:rPr>
                <w:bCs/>
                <w:sz w:val="28"/>
                <w:szCs w:val="28"/>
                <w:lang w:eastAsia="en-US" w:bidi="en-US"/>
              </w:rPr>
              <w:t xml:space="preserve">- </w:t>
            </w:r>
            <w:r w:rsidR="00231FB9" w:rsidRPr="00803059">
              <w:rPr>
                <w:bCs/>
                <w:sz w:val="28"/>
                <w:szCs w:val="28"/>
                <w:lang w:eastAsia="en-US" w:bidi="en-US"/>
              </w:rPr>
              <w:t>руководитель органа территориального общественного са</w:t>
            </w:r>
            <w:r w:rsidR="00633AAD" w:rsidRPr="00803059">
              <w:rPr>
                <w:bCs/>
                <w:sz w:val="28"/>
                <w:szCs w:val="28"/>
                <w:lang w:eastAsia="en-US" w:bidi="en-US"/>
              </w:rPr>
              <w:t>моуправления №7</w:t>
            </w:r>
          </w:p>
        </w:tc>
      </w:tr>
      <w:tr w:rsidR="00231FB9" w:rsidTr="003D5513">
        <w:trPr>
          <w:trHeight w:val="806"/>
        </w:trPr>
        <w:tc>
          <w:tcPr>
            <w:tcW w:w="993" w:type="dxa"/>
          </w:tcPr>
          <w:p w:rsidR="00231FB9" w:rsidRDefault="00231FB9" w:rsidP="003D551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835" w:type="dxa"/>
          </w:tcPr>
          <w:p w:rsidR="00146848" w:rsidRPr="00803059" w:rsidRDefault="00231FB9" w:rsidP="00146848">
            <w:pPr>
              <w:jc w:val="center"/>
              <w:rPr>
                <w:bCs/>
                <w:sz w:val="28"/>
                <w:szCs w:val="28"/>
                <w:lang w:eastAsia="en-US" w:bidi="en-US"/>
              </w:rPr>
            </w:pPr>
            <w:r w:rsidRPr="00803059">
              <w:rPr>
                <w:bCs/>
                <w:sz w:val="28"/>
                <w:szCs w:val="28"/>
                <w:lang w:eastAsia="en-US" w:bidi="en-US"/>
              </w:rPr>
              <w:t>Улезько</w:t>
            </w:r>
          </w:p>
          <w:p w:rsidR="00231FB9" w:rsidRPr="00803059" w:rsidRDefault="00231FB9" w:rsidP="00146848">
            <w:pPr>
              <w:jc w:val="center"/>
              <w:rPr>
                <w:bCs/>
                <w:sz w:val="28"/>
                <w:szCs w:val="28"/>
                <w:lang w:eastAsia="en-US" w:bidi="en-US"/>
              </w:rPr>
            </w:pPr>
            <w:r w:rsidRPr="00803059">
              <w:rPr>
                <w:bCs/>
                <w:sz w:val="28"/>
                <w:szCs w:val="28"/>
                <w:lang w:eastAsia="en-US" w:bidi="en-US"/>
              </w:rPr>
              <w:t>Сергей Алексеевич</w:t>
            </w:r>
          </w:p>
        </w:tc>
        <w:tc>
          <w:tcPr>
            <w:tcW w:w="5918" w:type="dxa"/>
          </w:tcPr>
          <w:p w:rsidR="00231FB9" w:rsidRPr="00803059" w:rsidRDefault="00231FB9" w:rsidP="003D5513">
            <w:pPr>
              <w:jc w:val="both"/>
              <w:rPr>
                <w:bCs/>
                <w:sz w:val="28"/>
                <w:szCs w:val="28"/>
                <w:lang w:eastAsia="en-US" w:bidi="en-US"/>
              </w:rPr>
            </w:pPr>
            <w:r w:rsidRPr="00803059">
              <w:rPr>
                <w:bCs/>
                <w:sz w:val="28"/>
                <w:szCs w:val="28"/>
                <w:lang w:eastAsia="en-US" w:bidi="en-US"/>
              </w:rPr>
              <w:t xml:space="preserve">- руководитель органа территориального </w:t>
            </w:r>
            <w:r w:rsidR="00633AAD" w:rsidRPr="00803059">
              <w:rPr>
                <w:bCs/>
                <w:sz w:val="28"/>
                <w:szCs w:val="28"/>
                <w:lang w:eastAsia="en-US" w:bidi="en-US"/>
              </w:rPr>
              <w:t>общественного самоуправления №8</w:t>
            </w:r>
          </w:p>
        </w:tc>
      </w:tr>
    </w:tbl>
    <w:p w:rsidR="00F97031" w:rsidRDefault="00F97031" w:rsidP="00F97031">
      <w:pPr>
        <w:pStyle w:val="ConsNormal"/>
        <w:widowControl/>
        <w:ind w:right="0" w:firstLine="540"/>
        <w:jc w:val="both"/>
        <w:rPr>
          <w:rFonts w:ascii="Times New Roman" w:hAnsi="Times New Roman"/>
          <w:sz w:val="28"/>
        </w:rPr>
      </w:pPr>
    </w:p>
    <w:p w:rsidR="00F97031" w:rsidRDefault="00F97031" w:rsidP="00DE102F">
      <w:pPr>
        <w:pStyle w:val="a5"/>
        <w:ind w:left="4800"/>
        <w:jc w:val="center"/>
        <w:rPr>
          <w:rFonts w:ascii="Times New Roman" w:hAnsi="Times New Roman"/>
          <w:sz w:val="28"/>
        </w:rPr>
      </w:pPr>
    </w:p>
    <w:p w:rsidR="000C10ED" w:rsidRDefault="000C10ED" w:rsidP="00DE102F">
      <w:pPr>
        <w:pStyle w:val="a5"/>
        <w:ind w:left="4800"/>
        <w:jc w:val="center"/>
        <w:rPr>
          <w:rFonts w:ascii="Times New Roman" w:hAnsi="Times New Roman"/>
          <w:sz w:val="28"/>
        </w:rPr>
      </w:pPr>
    </w:p>
    <w:p w:rsidR="000C10ED" w:rsidRDefault="000C10ED" w:rsidP="00DE102F">
      <w:pPr>
        <w:pStyle w:val="a5"/>
        <w:ind w:left="4800"/>
        <w:jc w:val="center"/>
        <w:rPr>
          <w:rFonts w:ascii="Times New Roman" w:hAnsi="Times New Roman"/>
          <w:sz w:val="28"/>
        </w:rPr>
      </w:pPr>
    </w:p>
    <w:p w:rsidR="000C10ED" w:rsidRDefault="000C10ED" w:rsidP="00DE102F">
      <w:pPr>
        <w:pStyle w:val="a5"/>
        <w:ind w:left="4800"/>
        <w:jc w:val="center"/>
        <w:rPr>
          <w:rFonts w:ascii="Times New Roman" w:hAnsi="Times New Roman"/>
          <w:sz w:val="28"/>
        </w:rPr>
      </w:pPr>
    </w:p>
    <w:p w:rsidR="000C10ED" w:rsidRDefault="000C10ED" w:rsidP="00DE102F">
      <w:pPr>
        <w:pStyle w:val="a5"/>
        <w:ind w:left="4800"/>
        <w:jc w:val="center"/>
        <w:rPr>
          <w:rFonts w:ascii="Times New Roman" w:hAnsi="Times New Roman"/>
          <w:sz w:val="28"/>
        </w:rPr>
      </w:pPr>
    </w:p>
    <w:p w:rsidR="000C10ED" w:rsidRDefault="000C10ED" w:rsidP="00DE102F">
      <w:pPr>
        <w:pStyle w:val="a5"/>
        <w:ind w:left="4800"/>
        <w:jc w:val="center"/>
        <w:rPr>
          <w:rFonts w:ascii="Times New Roman" w:hAnsi="Times New Roman"/>
          <w:sz w:val="28"/>
        </w:rPr>
      </w:pPr>
    </w:p>
    <w:p w:rsidR="000C10ED" w:rsidRDefault="000C10ED" w:rsidP="00DE102F">
      <w:pPr>
        <w:pStyle w:val="a5"/>
        <w:ind w:left="4800"/>
        <w:jc w:val="center"/>
        <w:rPr>
          <w:rFonts w:ascii="Times New Roman" w:hAnsi="Times New Roman"/>
          <w:sz w:val="28"/>
        </w:rPr>
      </w:pPr>
    </w:p>
    <w:p w:rsidR="000C10ED" w:rsidRDefault="000C10ED" w:rsidP="00DE102F">
      <w:pPr>
        <w:pStyle w:val="a5"/>
        <w:ind w:left="4800"/>
        <w:jc w:val="center"/>
        <w:rPr>
          <w:rFonts w:ascii="Times New Roman" w:hAnsi="Times New Roman"/>
          <w:sz w:val="28"/>
        </w:rPr>
      </w:pPr>
    </w:p>
    <w:p w:rsidR="000C10ED" w:rsidRDefault="000C10ED" w:rsidP="00DE102F">
      <w:pPr>
        <w:pStyle w:val="a5"/>
        <w:ind w:left="4800"/>
        <w:jc w:val="center"/>
        <w:rPr>
          <w:rFonts w:ascii="Times New Roman" w:hAnsi="Times New Roman"/>
          <w:sz w:val="28"/>
        </w:rPr>
      </w:pPr>
    </w:p>
    <w:p w:rsidR="000F570C" w:rsidRDefault="000F570C" w:rsidP="00DE102F">
      <w:pPr>
        <w:pStyle w:val="a5"/>
        <w:ind w:left="4800"/>
        <w:jc w:val="center"/>
        <w:rPr>
          <w:rFonts w:ascii="Times New Roman" w:hAnsi="Times New Roman"/>
          <w:sz w:val="28"/>
        </w:rPr>
      </w:pPr>
    </w:p>
    <w:p w:rsidR="006E1D8C" w:rsidRDefault="006E1D8C" w:rsidP="00DE102F">
      <w:pPr>
        <w:pStyle w:val="a5"/>
        <w:ind w:left="480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ПРИЛОЖЕНИЕ </w:t>
      </w:r>
      <w:r w:rsidR="00F97031">
        <w:rPr>
          <w:rFonts w:ascii="Times New Roman" w:hAnsi="Times New Roman"/>
          <w:sz w:val="28"/>
        </w:rPr>
        <w:t>3</w:t>
      </w:r>
    </w:p>
    <w:p w:rsidR="006E1D8C" w:rsidRDefault="006E1D8C" w:rsidP="00DE102F">
      <w:pPr>
        <w:pStyle w:val="a5"/>
        <w:ind w:left="4800"/>
        <w:jc w:val="center"/>
        <w:rPr>
          <w:rFonts w:ascii="Times New Roman" w:hAnsi="Times New Roman"/>
          <w:sz w:val="28"/>
        </w:rPr>
      </w:pPr>
    </w:p>
    <w:p w:rsidR="006E1D8C" w:rsidRDefault="00F86DF6" w:rsidP="00DE102F">
      <w:pPr>
        <w:pStyle w:val="a5"/>
        <w:ind w:left="480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</w:t>
      </w:r>
      <w:r w:rsidR="006E1D8C">
        <w:rPr>
          <w:rFonts w:ascii="Times New Roman" w:hAnsi="Times New Roman"/>
          <w:sz w:val="28"/>
        </w:rPr>
        <w:t>решени</w:t>
      </w:r>
      <w:r>
        <w:rPr>
          <w:rFonts w:ascii="Times New Roman" w:hAnsi="Times New Roman"/>
          <w:sz w:val="28"/>
        </w:rPr>
        <w:t>ю</w:t>
      </w:r>
      <w:r w:rsidR="006E1D8C">
        <w:rPr>
          <w:rFonts w:ascii="Times New Roman" w:hAnsi="Times New Roman"/>
          <w:sz w:val="28"/>
        </w:rPr>
        <w:t xml:space="preserve"> Совета</w:t>
      </w:r>
    </w:p>
    <w:p w:rsidR="006E1D8C" w:rsidRDefault="006E1D8C" w:rsidP="00DE102F">
      <w:pPr>
        <w:pStyle w:val="a5"/>
        <w:ind w:left="480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Динского сельского поселения</w:t>
      </w:r>
    </w:p>
    <w:p w:rsidR="00833921" w:rsidRDefault="00833921" w:rsidP="00833921">
      <w:pPr>
        <w:pStyle w:val="a5"/>
        <w:ind w:left="480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</w:t>
      </w:r>
      <w:r w:rsidR="006E1D8C">
        <w:rPr>
          <w:rFonts w:ascii="Times New Roman" w:hAnsi="Times New Roman"/>
          <w:sz w:val="28"/>
        </w:rPr>
        <w:t>инского района</w:t>
      </w:r>
    </w:p>
    <w:p w:rsidR="00833921" w:rsidRDefault="00833921" w:rsidP="00833921">
      <w:pPr>
        <w:pStyle w:val="a5"/>
        <w:ind w:left="480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 </w:t>
      </w:r>
      <w:r w:rsidR="000C10ED">
        <w:rPr>
          <w:rFonts w:ascii="Times New Roman" w:hAnsi="Times New Roman"/>
          <w:sz w:val="28"/>
        </w:rPr>
        <w:t>23.01.2025</w:t>
      </w:r>
      <w:r>
        <w:rPr>
          <w:rFonts w:ascii="Times New Roman" w:hAnsi="Times New Roman"/>
          <w:sz w:val="28"/>
        </w:rPr>
        <w:t xml:space="preserve"> № </w:t>
      </w:r>
      <w:r w:rsidR="000C10ED">
        <w:rPr>
          <w:rFonts w:ascii="Times New Roman" w:hAnsi="Times New Roman"/>
          <w:sz w:val="28"/>
        </w:rPr>
        <w:t>43-7/5</w:t>
      </w:r>
    </w:p>
    <w:p w:rsidR="00370BA5" w:rsidRDefault="00370BA5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sz w:val="28"/>
        </w:rPr>
      </w:pPr>
    </w:p>
    <w:p w:rsidR="00F86DF6" w:rsidRDefault="00F86DF6" w:rsidP="00F86DF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308F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ОРЯДОК</w:t>
      </w:r>
    </w:p>
    <w:p w:rsidR="00F86DF6" w:rsidRPr="008308FA" w:rsidRDefault="00F86DF6" w:rsidP="00F86DF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308FA">
        <w:rPr>
          <w:rFonts w:ascii="Times New Roman" w:hAnsi="Times New Roman" w:cs="Times New Roman"/>
          <w:sz w:val="28"/>
          <w:szCs w:val="28"/>
        </w:rPr>
        <w:t>уч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8308FA">
        <w:rPr>
          <w:rFonts w:ascii="Times New Roman" w:hAnsi="Times New Roman" w:cs="Times New Roman"/>
          <w:sz w:val="28"/>
          <w:szCs w:val="28"/>
        </w:rPr>
        <w:t>та предложений по проекту решения</w:t>
      </w:r>
      <w:r w:rsidR="000C10ED">
        <w:rPr>
          <w:rFonts w:ascii="Times New Roman" w:hAnsi="Times New Roman" w:cs="Times New Roman"/>
          <w:sz w:val="28"/>
          <w:szCs w:val="28"/>
        </w:rPr>
        <w:t xml:space="preserve"> </w:t>
      </w:r>
      <w:r w:rsidR="00E51296">
        <w:rPr>
          <w:rFonts w:ascii="Times New Roman" w:hAnsi="Times New Roman" w:cs="Times New Roman"/>
          <w:sz w:val="28"/>
          <w:szCs w:val="28"/>
        </w:rPr>
        <w:t xml:space="preserve">Совета Динского сельского поселения Динского района «О внесении изменений в Устав Динского сельского поселения Динского района» </w:t>
      </w:r>
      <w:r w:rsidRPr="008308FA">
        <w:rPr>
          <w:rFonts w:ascii="Times New Roman" w:hAnsi="Times New Roman" w:cs="Times New Roman"/>
          <w:sz w:val="28"/>
          <w:szCs w:val="28"/>
        </w:rPr>
        <w:t>и участия граждан в его обсуждении</w:t>
      </w:r>
    </w:p>
    <w:p w:rsidR="00F86DF6" w:rsidRDefault="00F86DF6" w:rsidP="00F86DF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86DF6" w:rsidRPr="00E51296" w:rsidRDefault="00F86DF6" w:rsidP="00E51296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296">
        <w:rPr>
          <w:rFonts w:ascii="Times New Roman" w:hAnsi="Times New Roman" w:cs="Times New Roman"/>
          <w:sz w:val="28"/>
          <w:szCs w:val="28"/>
        </w:rPr>
        <w:t>1. Настоящий Порядок разработан в соответствии с частью 4 статьи 44 Федерального закона от 06</w:t>
      </w:r>
      <w:r w:rsidR="00803059">
        <w:rPr>
          <w:rFonts w:ascii="Times New Roman" w:hAnsi="Times New Roman" w:cs="Times New Roman"/>
          <w:sz w:val="28"/>
          <w:szCs w:val="28"/>
        </w:rPr>
        <w:t xml:space="preserve"> октября </w:t>
      </w:r>
      <w:r w:rsidRPr="00E51296">
        <w:rPr>
          <w:rFonts w:ascii="Times New Roman" w:hAnsi="Times New Roman" w:cs="Times New Roman"/>
          <w:sz w:val="28"/>
          <w:szCs w:val="28"/>
        </w:rPr>
        <w:t>2003</w:t>
      </w:r>
      <w:r w:rsidR="00803059">
        <w:rPr>
          <w:rFonts w:ascii="Times New Roman" w:hAnsi="Times New Roman" w:cs="Times New Roman"/>
          <w:sz w:val="28"/>
          <w:szCs w:val="28"/>
        </w:rPr>
        <w:t> г.</w:t>
      </w:r>
      <w:r w:rsidRPr="00E51296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частью </w:t>
      </w:r>
      <w:r w:rsidR="006A6A87">
        <w:rPr>
          <w:rFonts w:ascii="Times New Roman" w:hAnsi="Times New Roman" w:cs="Times New Roman"/>
          <w:sz w:val="28"/>
          <w:szCs w:val="28"/>
        </w:rPr>
        <w:t>2</w:t>
      </w:r>
      <w:r w:rsidRPr="00E51296">
        <w:rPr>
          <w:rFonts w:ascii="Times New Roman" w:hAnsi="Times New Roman" w:cs="Times New Roman"/>
          <w:sz w:val="28"/>
          <w:szCs w:val="28"/>
        </w:rPr>
        <w:t xml:space="preserve"> статьи 62 Устава </w:t>
      </w:r>
      <w:r w:rsidR="00E51296">
        <w:rPr>
          <w:rFonts w:ascii="Times New Roman" w:hAnsi="Times New Roman" w:cs="Times New Roman"/>
          <w:sz w:val="28"/>
          <w:szCs w:val="28"/>
        </w:rPr>
        <w:t xml:space="preserve">Динского сельского поселения Динского района </w:t>
      </w:r>
      <w:r w:rsidRPr="00E51296">
        <w:rPr>
          <w:rFonts w:ascii="Times New Roman" w:hAnsi="Times New Roman" w:cs="Times New Roman"/>
          <w:sz w:val="28"/>
          <w:szCs w:val="28"/>
        </w:rPr>
        <w:t xml:space="preserve">и устанавливает порядок учёта предложений по проекту решения </w:t>
      </w:r>
      <w:r w:rsidR="00E51296">
        <w:rPr>
          <w:rFonts w:ascii="Times New Roman" w:hAnsi="Times New Roman" w:cs="Times New Roman"/>
          <w:sz w:val="28"/>
          <w:szCs w:val="28"/>
        </w:rPr>
        <w:t xml:space="preserve">Совета Динского сельского поселения Динского района </w:t>
      </w:r>
      <w:r w:rsidRPr="00E51296">
        <w:rPr>
          <w:rFonts w:ascii="Times New Roman" w:hAnsi="Times New Roman" w:cs="Times New Roman"/>
          <w:sz w:val="28"/>
          <w:szCs w:val="28"/>
        </w:rPr>
        <w:t xml:space="preserve">«О внесении изменений в Устав </w:t>
      </w:r>
      <w:r w:rsidR="00E51296">
        <w:rPr>
          <w:rFonts w:ascii="Times New Roman" w:hAnsi="Times New Roman" w:cs="Times New Roman"/>
          <w:sz w:val="28"/>
          <w:szCs w:val="28"/>
        </w:rPr>
        <w:t>Динского сельского поселения Динского района</w:t>
      </w:r>
      <w:r w:rsidRPr="00E51296">
        <w:rPr>
          <w:rFonts w:ascii="Times New Roman" w:hAnsi="Times New Roman" w:cs="Times New Roman"/>
          <w:sz w:val="28"/>
          <w:szCs w:val="28"/>
        </w:rPr>
        <w:t>» (далее – проект решения) и участия граждан в его обсуждении.</w:t>
      </w:r>
    </w:p>
    <w:p w:rsidR="00F86DF6" w:rsidRPr="00E51296" w:rsidRDefault="00F86DF6" w:rsidP="00E51296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E51296">
        <w:rPr>
          <w:rFonts w:ascii="Times New Roman" w:hAnsi="Times New Roman" w:cs="Times New Roman"/>
          <w:spacing w:val="-2"/>
          <w:sz w:val="28"/>
          <w:szCs w:val="28"/>
        </w:rPr>
        <w:t xml:space="preserve">2. Предложения по проекту решения могут вноситься гражданами Российской Федерации, постоянно проживающими на территории </w:t>
      </w:r>
      <w:r w:rsidR="00E51296">
        <w:rPr>
          <w:rFonts w:ascii="Times New Roman" w:hAnsi="Times New Roman" w:cs="Times New Roman"/>
          <w:spacing w:val="-2"/>
          <w:sz w:val="28"/>
          <w:szCs w:val="28"/>
        </w:rPr>
        <w:t>Динского сельского поселения Динского района</w:t>
      </w:r>
      <w:r w:rsidRPr="00E51296">
        <w:rPr>
          <w:rFonts w:ascii="Times New Roman" w:hAnsi="Times New Roman" w:cs="Times New Roman"/>
          <w:spacing w:val="-2"/>
          <w:sz w:val="28"/>
          <w:szCs w:val="28"/>
        </w:rPr>
        <w:t xml:space="preserve"> и обладающими активным избирательным правом.</w:t>
      </w:r>
    </w:p>
    <w:p w:rsidR="00F86DF6" w:rsidRPr="00E51296" w:rsidRDefault="00F86DF6" w:rsidP="00E51296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296">
        <w:rPr>
          <w:rFonts w:ascii="Times New Roman" w:hAnsi="Times New Roman" w:cs="Times New Roman"/>
          <w:sz w:val="28"/>
          <w:szCs w:val="28"/>
        </w:rPr>
        <w:t xml:space="preserve">3. Гражданин (группа граждан) оформляет предложения по проекту решения по форме согласно приложению 1 к настоящему Порядку и направляет их в </w:t>
      </w:r>
      <w:r w:rsidR="0060329E">
        <w:rPr>
          <w:rFonts w:ascii="Times New Roman" w:hAnsi="Times New Roman" w:cs="Times New Roman"/>
          <w:sz w:val="28"/>
          <w:szCs w:val="28"/>
        </w:rPr>
        <w:t>комиссию по подготовке и проведению публичных слушанийпо проекту решения Совета Динского сельского поселения Динского района «О внесении изменений в Устав Динского сельского поселения Динского района» (далее – комиссия</w:t>
      </w:r>
      <w:r w:rsidR="00F97031">
        <w:rPr>
          <w:rFonts w:ascii="Times New Roman" w:hAnsi="Times New Roman" w:cs="Times New Roman"/>
          <w:sz w:val="28"/>
          <w:szCs w:val="28"/>
        </w:rPr>
        <w:t xml:space="preserve"> по подготовке и проведению публичных слушаний</w:t>
      </w:r>
      <w:r w:rsidR="0060329E">
        <w:rPr>
          <w:rFonts w:ascii="Times New Roman" w:hAnsi="Times New Roman" w:cs="Times New Roman"/>
          <w:sz w:val="28"/>
          <w:szCs w:val="28"/>
        </w:rPr>
        <w:t xml:space="preserve">) </w:t>
      </w:r>
      <w:r w:rsidRPr="00E51296">
        <w:rPr>
          <w:rFonts w:ascii="Times New Roman" w:hAnsi="Times New Roman" w:cs="Times New Roman"/>
          <w:sz w:val="28"/>
          <w:szCs w:val="28"/>
        </w:rPr>
        <w:t>с приложением сведений по форме согласно приложению 2 к настоящему Порядку.</w:t>
      </w:r>
    </w:p>
    <w:p w:rsidR="00F86DF6" w:rsidRPr="00E51296" w:rsidRDefault="00F86DF6" w:rsidP="00E51296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E51296">
        <w:rPr>
          <w:rFonts w:ascii="Times New Roman" w:hAnsi="Times New Roman" w:cs="Times New Roman"/>
          <w:spacing w:val="-2"/>
          <w:sz w:val="28"/>
          <w:szCs w:val="28"/>
        </w:rPr>
        <w:t xml:space="preserve">4. Депутаты </w:t>
      </w:r>
      <w:r w:rsidR="00E51296">
        <w:rPr>
          <w:rFonts w:ascii="Times New Roman" w:hAnsi="Times New Roman" w:cs="Times New Roman"/>
          <w:spacing w:val="-2"/>
          <w:sz w:val="28"/>
          <w:szCs w:val="28"/>
        </w:rPr>
        <w:t>Совета Динского сельского поселения Динского района</w:t>
      </w:r>
      <w:r w:rsidRPr="00E51296">
        <w:rPr>
          <w:rFonts w:ascii="Times New Roman" w:hAnsi="Times New Roman" w:cs="Times New Roman"/>
          <w:spacing w:val="-2"/>
          <w:sz w:val="28"/>
          <w:szCs w:val="28"/>
        </w:rPr>
        <w:t xml:space="preserve"> вносят предложения по проекту решения в порядке, предусмотренном Регламентом </w:t>
      </w:r>
      <w:r w:rsidR="00E51296">
        <w:rPr>
          <w:rFonts w:ascii="Times New Roman" w:hAnsi="Times New Roman" w:cs="Times New Roman"/>
          <w:spacing w:val="-2"/>
          <w:sz w:val="28"/>
          <w:szCs w:val="28"/>
        </w:rPr>
        <w:t>Совета Динского сельского поселения Динского района</w:t>
      </w:r>
      <w:r w:rsidRPr="00E51296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633AAD" w:rsidRDefault="00F86DF6" w:rsidP="00E51296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296">
        <w:rPr>
          <w:rFonts w:ascii="Times New Roman" w:hAnsi="Times New Roman" w:cs="Times New Roman"/>
          <w:sz w:val="28"/>
          <w:szCs w:val="28"/>
        </w:rPr>
        <w:t xml:space="preserve">5. </w:t>
      </w:r>
      <w:r w:rsidR="0060329E">
        <w:rPr>
          <w:rFonts w:ascii="Times New Roman" w:hAnsi="Times New Roman" w:cs="Times New Roman"/>
          <w:sz w:val="28"/>
          <w:szCs w:val="28"/>
        </w:rPr>
        <w:t>Комиссия</w:t>
      </w:r>
      <w:r w:rsidR="00F97031">
        <w:rPr>
          <w:rFonts w:ascii="Times New Roman" w:hAnsi="Times New Roman" w:cs="Times New Roman"/>
          <w:sz w:val="28"/>
          <w:szCs w:val="28"/>
        </w:rPr>
        <w:t xml:space="preserve"> по подготовке и проведению публичных слушаний</w:t>
      </w:r>
      <w:r w:rsidR="000C10ED">
        <w:rPr>
          <w:rFonts w:ascii="Times New Roman" w:hAnsi="Times New Roman" w:cs="Times New Roman"/>
          <w:sz w:val="28"/>
          <w:szCs w:val="28"/>
        </w:rPr>
        <w:t xml:space="preserve"> </w:t>
      </w:r>
      <w:r w:rsidRPr="00E51296">
        <w:rPr>
          <w:rFonts w:ascii="Times New Roman" w:hAnsi="Times New Roman" w:cs="Times New Roman"/>
          <w:sz w:val="28"/>
          <w:szCs w:val="28"/>
        </w:rPr>
        <w:t xml:space="preserve">принимает предложения по проекту решения </w:t>
      </w:r>
      <w:r w:rsidR="00AB4A4F">
        <w:rPr>
          <w:rFonts w:ascii="Times New Roman" w:hAnsi="Times New Roman" w:cs="Times New Roman"/>
          <w:sz w:val="28"/>
          <w:szCs w:val="28"/>
        </w:rPr>
        <w:t>в течение 20 дней</w:t>
      </w:r>
      <w:r w:rsidR="00F85DBF">
        <w:rPr>
          <w:rFonts w:ascii="Times New Roman" w:hAnsi="Times New Roman" w:cs="Times New Roman"/>
          <w:sz w:val="28"/>
          <w:szCs w:val="28"/>
        </w:rPr>
        <w:t>,</w:t>
      </w:r>
      <w:r w:rsidR="00AB4A4F">
        <w:rPr>
          <w:rFonts w:ascii="Times New Roman" w:hAnsi="Times New Roman" w:cs="Times New Roman"/>
          <w:sz w:val="28"/>
          <w:szCs w:val="28"/>
        </w:rPr>
        <w:t xml:space="preserve"> начиная с первого рабочего дня, следующего за днем его опубликования</w:t>
      </w:r>
      <w:r w:rsidR="000C10ED">
        <w:rPr>
          <w:rFonts w:ascii="Times New Roman" w:hAnsi="Times New Roman" w:cs="Times New Roman"/>
          <w:sz w:val="28"/>
          <w:szCs w:val="28"/>
        </w:rPr>
        <w:t xml:space="preserve"> </w:t>
      </w:r>
      <w:r w:rsidR="00671F48" w:rsidRPr="00914AA2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671F48">
        <w:rPr>
          <w:rFonts w:ascii="Times New Roman" w:hAnsi="Times New Roman" w:cs="Times New Roman"/>
          <w:sz w:val="28"/>
          <w:szCs w:val="28"/>
        </w:rPr>
        <w:t xml:space="preserve">станица Динская, ул. Красная </w:t>
      </w:r>
      <w:r w:rsidR="00671F48" w:rsidRPr="00914AA2">
        <w:rPr>
          <w:rFonts w:ascii="Times New Roman" w:hAnsi="Times New Roman" w:cs="Times New Roman"/>
          <w:sz w:val="28"/>
          <w:szCs w:val="28"/>
        </w:rPr>
        <w:t>57, каб.8</w:t>
      </w:r>
      <w:r w:rsidR="00671F48">
        <w:rPr>
          <w:rFonts w:ascii="Times New Roman" w:hAnsi="Times New Roman" w:cs="Times New Roman"/>
          <w:sz w:val="28"/>
          <w:szCs w:val="28"/>
        </w:rPr>
        <w:t xml:space="preserve">, </w:t>
      </w:r>
      <w:r w:rsidR="00671F48" w:rsidRPr="00914AA2">
        <w:rPr>
          <w:rFonts w:ascii="Times New Roman" w:hAnsi="Times New Roman" w:cs="Times New Roman"/>
          <w:sz w:val="28"/>
          <w:szCs w:val="28"/>
        </w:rPr>
        <w:t>тел. 5-50-14</w:t>
      </w:r>
      <w:r w:rsidR="00671F48">
        <w:rPr>
          <w:rFonts w:ascii="Times New Roman" w:hAnsi="Times New Roman" w:cs="Times New Roman"/>
          <w:sz w:val="28"/>
          <w:szCs w:val="28"/>
        </w:rPr>
        <w:t xml:space="preserve">, </w:t>
      </w:r>
      <w:r w:rsidR="00671F48" w:rsidRPr="00914AA2">
        <w:rPr>
          <w:rFonts w:ascii="Times New Roman" w:hAnsi="Times New Roman" w:cs="Times New Roman"/>
          <w:sz w:val="28"/>
          <w:szCs w:val="28"/>
        </w:rPr>
        <w:t>факс 6-38-08, e-mail:</w:t>
      </w:r>
      <w:hyperlink r:id="rId10" w:history="1">
        <w:r w:rsidR="00671F48" w:rsidRPr="00DB4DC7"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dinskoeposelenie</w:t>
        </w:r>
        <w:r w:rsidR="00671F48" w:rsidRPr="00DB4DC7">
          <w:rPr>
            <w:rStyle w:val="ae"/>
            <w:rFonts w:ascii="Times New Roman" w:hAnsi="Times New Roman" w:cs="Times New Roman"/>
            <w:sz w:val="28"/>
            <w:szCs w:val="28"/>
          </w:rPr>
          <w:t>@</w:t>
        </w:r>
        <w:r w:rsidR="00671F48" w:rsidRPr="00DB4DC7"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bk</w:t>
        </w:r>
        <w:r w:rsidR="00671F48" w:rsidRPr="00DB4DC7">
          <w:rPr>
            <w:rStyle w:val="ae"/>
            <w:rFonts w:ascii="Times New Roman" w:hAnsi="Times New Roman" w:cs="Times New Roman"/>
            <w:sz w:val="28"/>
            <w:szCs w:val="28"/>
          </w:rPr>
          <w:t>.</w:t>
        </w:r>
        <w:r w:rsidR="00671F48" w:rsidRPr="00DB4DC7"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671F48">
        <w:rPr>
          <w:rFonts w:ascii="Times New Roman" w:hAnsi="Times New Roman" w:cs="Times New Roman"/>
          <w:sz w:val="28"/>
          <w:szCs w:val="28"/>
        </w:rPr>
        <w:t>и рассматривает их в соответствии с настоящим Порядком</w:t>
      </w:r>
      <w:r w:rsidR="00633AAD">
        <w:rPr>
          <w:rFonts w:ascii="Times New Roman" w:hAnsi="Times New Roman" w:cs="Times New Roman"/>
          <w:sz w:val="28"/>
          <w:szCs w:val="28"/>
        </w:rPr>
        <w:t>.</w:t>
      </w:r>
    </w:p>
    <w:p w:rsidR="00F97031" w:rsidRDefault="00633AAD" w:rsidP="00E51296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Предложения, внесенные с нарушением требований и сроков предусмотренных настоящим Порядком по решению комиссии по подготовке и проведению публичных слушаний могут быть оставлены без рассмотрения.</w:t>
      </w:r>
    </w:p>
    <w:p w:rsidR="00671F48" w:rsidRDefault="00671F48" w:rsidP="00671F4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 Предложения должны соответствовать Конституции РФ, требованиям Федерального закона от 06</w:t>
      </w:r>
      <w:r w:rsidR="00803059">
        <w:rPr>
          <w:sz w:val="28"/>
          <w:szCs w:val="28"/>
        </w:rPr>
        <w:t xml:space="preserve"> октября </w:t>
      </w:r>
      <w:r>
        <w:rPr>
          <w:sz w:val="28"/>
          <w:szCs w:val="28"/>
        </w:rPr>
        <w:t>2003</w:t>
      </w:r>
      <w:r w:rsidR="00803059">
        <w:rPr>
          <w:sz w:val="28"/>
          <w:szCs w:val="28"/>
        </w:rPr>
        <w:t> г.</w:t>
      </w:r>
      <w:r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федеральному законодательству, законодательству Краснодарского края и следующим требованиям:</w:t>
      </w:r>
    </w:p>
    <w:p w:rsidR="00671F48" w:rsidRDefault="00671F48" w:rsidP="00671F4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 должны обеспечивать однозначное толкование положений Устава Динского сельского поселения Динского района;</w:t>
      </w:r>
    </w:p>
    <w:p w:rsidR="00671F48" w:rsidRDefault="00671F48" w:rsidP="00671F4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 не допускать противоречие либо несогласованность с иными положениями Устава Динского сельского поселения Динского района.</w:t>
      </w:r>
    </w:p>
    <w:p w:rsidR="00671F48" w:rsidRDefault="00671F48" w:rsidP="00671F48">
      <w:pPr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Поступившие предложения рассматриваются на публичных слушаниях в порядке, установленном  </w:t>
      </w:r>
      <w:r>
        <w:rPr>
          <w:sz w:val="28"/>
        </w:rPr>
        <w:t>Положением о порядке организации и проведения публичных слушаний в Динском сельском поселение Динского района, утвержденным решением Совета Динского сельского поселения Динского района от 28</w:t>
      </w:r>
      <w:r w:rsidR="00803059">
        <w:rPr>
          <w:sz w:val="28"/>
        </w:rPr>
        <w:t xml:space="preserve"> апреля </w:t>
      </w:r>
      <w:r>
        <w:rPr>
          <w:sz w:val="28"/>
        </w:rPr>
        <w:t>2022</w:t>
      </w:r>
      <w:r w:rsidR="00803059">
        <w:rPr>
          <w:sz w:val="28"/>
        </w:rPr>
        <w:t> г.</w:t>
      </w:r>
      <w:r>
        <w:rPr>
          <w:sz w:val="28"/>
        </w:rPr>
        <w:t xml:space="preserve"> №218-41/4 </w:t>
      </w:r>
      <w:r>
        <w:rPr>
          <w:sz w:val="28"/>
          <w:szCs w:val="28"/>
        </w:rPr>
        <w:t>(</w:t>
      </w:r>
      <w:r>
        <w:rPr>
          <w:sz w:val="28"/>
          <w:szCs w:val="28"/>
          <w:lang w:eastAsia="ar-SA"/>
        </w:rPr>
        <w:t xml:space="preserve">размещено на официальном </w:t>
      </w:r>
      <w:r>
        <w:rPr>
          <w:sz w:val="28"/>
          <w:szCs w:val="28"/>
        </w:rPr>
        <w:t xml:space="preserve">Интернет-портале </w:t>
      </w:r>
      <w:r w:rsidRPr="00616FA0">
        <w:rPr>
          <w:sz w:val="28"/>
          <w:szCs w:val="28"/>
        </w:rPr>
        <w:t>Динского сельского поселения Динского района</w:t>
      </w:r>
      <w:r w:rsidRPr="00616FA0">
        <w:rPr>
          <w:sz w:val="28"/>
          <w:szCs w:val="28"/>
          <w:lang w:eastAsia="ar-SA"/>
        </w:rPr>
        <w:t>:</w:t>
      </w:r>
      <w:r w:rsidR="000C10ED">
        <w:rPr>
          <w:sz w:val="28"/>
          <w:szCs w:val="28"/>
          <w:lang w:eastAsia="ar-SA"/>
        </w:rPr>
        <w:t xml:space="preserve"> </w:t>
      </w:r>
      <w:hyperlink r:id="rId11" w:history="1">
        <w:r w:rsidRPr="00616FA0">
          <w:rPr>
            <w:rStyle w:val="ae"/>
            <w:color w:val="auto"/>
            <w:sz w:val="28"/>
            <w:szCs w:val="28"/>
            <w:u w:val="none"/>
          </w:rPr>
          <w:t>www.dinskoeposelenie.ru</w:t>
        </w:r>
      </w:hyperlink>
      <w:r w:rsidRPr="00616FA0">
        <w:rPr>
          <w:sz w:val="28"/>
          <w:szCs w:val="28"/>
        </w:rPr>
        <w:t xml:space="preserve">, </w:t>
      </w:r>
      <w:r w:rsidR="00886F96">
        <w:rPr>
          <w:sz w:val="28"/>
          <w:szCs w:val="28"/>
          <w:lang w:eastAsia="ar-SA"/>
        </w:rPr>
        <w:t>вкладка</w:t>
      </w:r>
      <w:r>
        <w:rPr>
          <w:sz w:val="28"/>
          <w:szCs w:val="28"/>
          <w:lang w:eastAsia="ar-SA"/>
        </w:rPr>
        <w:t xml:space="preserve"> «</w:t>
      </w:r>
      <w:r w:rsidR="00886F96">
        <w:rPr>
          <w:sz w:val="28"/>
          <w:szCs w:val="28"/>
          <w:lang w:eastAsia="ar-SA"/>
        </w:rPr>
        <w:t>Докумен</w:t>
      </w:r>
      <w:r w:rsidR="00B834F9">
        <w:rPr>
          <w:sz w:val="28"/>
          <w:szCs w:val="28"/>
          <w:lang w:eastAsia="ar-SA"/>
        </w:rPr>
        <w:t>ты» раздел «Публичные слушания»)</w:t>
      </w:r>
    </w:p>
    <w:p w:rsidR="00F97031" w:rsidRDefault="00F97031" w:rsidP="00E51296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7031" w:rsidRDefault="00F97031" w:rsidP="00E51296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2ACA" w:rsidRDefault="00922ACA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F86DF6" w:rsidRDefault="00F86DF6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F86DF6" w:rsidRDefault="00F86DF6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F86DF6" w:rsidRDefault="00F86DF6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F86DF6" w:rsidRDefault="00F86DF6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F86DF6" w:rsidRDefault="00F86DF6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F86DF6" w:rsidRDefault="00F86DF6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F86DF6" w:rsidRDefault="00F86DF6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F86DF6" w:rsidRDefault="00F86DF6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F86DF6" w:rsidRDefault="00F86DF6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F86DF6" w:rsidRDefault="00F86DF6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F86DF6" w:rsidRDefault="00F86DF6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F86DF6" w:rsidRDefault="00F86DF6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F86DF6" w:rsidRDefault="00F86DF6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F86DF6" w:rsidRDefault="00F86DF6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F86DF6" w:rsidRDefault="00F86DF6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F86DF6" w:rsidRDefault="00F86DF6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F86DF6" w:rsidRDefault="00F86DF6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F86DF6" w:rsidRDefault="00F86DF6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F86DF6" w:rsidRDefault="00F86DF6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F86DF6" w:rsidRDefault="00F86DF6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F86DF6" w:rsidRDefault="00F86DF6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F86DF6" w:rsidRDefault="00F86DF6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803059" w:rsidRDefault="00803059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803059" w:rsidRDefault="00803059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F86DF6" w:rsidRDefault="00F86DF6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E50D3B" w:rsidRDefault="00E50D3B" w:rsidP="0061371E">
      <w:pPr>
        <w:pStyle w:val="a5"/>
        <w:ind w:left="4800"/>
        <w:jc w:val="center"/>
        <w:rPr>
          <w:rFonts w:ascii="Times New Roman" w:hAnsi="Times New Roman"/>
          <w:sz w:val="28"/>
        </w:rPr>
      </w:pPr>
    </w:p>
    <w:p w:rsidR="0061371E" w:rsidRDefault="0061371E" w:rsidP="0061371E">
      <w:pPr>
        <w:pStyle w:val="a5"/>
        <w:ind w:left="480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 1</w:t>
      </w:r>
    </w:p>
    <w:p w:rsidR="00CE3799" w:rsidRDefault="00CE3799" w:rsidP="0061371E">
      <w:pPr>
        <w:pStyle w:val="a5"/>
        <w:ind w:left="4800"/>
        <w:jc w:val="center"/>
        <w:rPr>
          <w:rFonts w:ascii="Times New Roman" w:hAnsi="Times New Roman"/>
          <w:sz w:val="28"/>
        </w:rPr>
      </w:pPr>
    </w:p>
    <w:p w:rsidR="0061371E" w:rsidRDefault="0061371E" w:rsidP="0061371E">
      <w:pPr>
        <w:pStyle w:val="a5"/>
        <w:ind w:left="480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Порядку учета предложений по проекту решения Совета Динского сельского поселения Динского района «О внесении изменений в Устав Динского сельского поселения Динского района» и участия граждан в его обсуждении»</w:t>
      </w:r>
    </w:p>
    <w:p w:rsidR="0061371E" w:rsidRDefault="0061371E" w:rsidP="0061371E">
      <w:pPr>
        <w:pStyle w:val="a5"/>
        <w:tabs>
          <w:tab w:val="left" w:pos="5103"/>
        </w:tabs>
        <w:jc w:val="right"/>
        <w:rPr>
          <w:rFonts w:ascii="Times New Roman" w:hAnsi="Times New Roman"/>
          <w:b/>
          <w:sz w:val="28"/>
        </w:rPr>
      </w:pPr>
    </w:p>
    <w:p w:rsidR="009C3E43" w:rsidRDefault="009C3E43" w:rsidP="009C3E4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C3E43" w:rsidRPr="00F66CA4" w:rsidRDefault="009C3E43" w:rsidP="009C3E4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</w:t>
      </w:r>
    </w:p>
    <w:p w:rsidR="009C3E43" w:rsidRPr="006F0F54" w:rsidRDefault="009C3E43" w:rsidP="009C3E4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66CA4">
        <w:rPr>
          <w:rFonts w:ascii="Times New Roman" w:hAnsi="Times New Roman" w:cs="Times New Roman"/>
          <w:sz w:val="28"/>
          <w:szCs w:val="28"/>
        </w:rPr>
        <w:t xml:space="preserve">по проекту решения </w:t>
      </w:r>
      <w:r>
        <w:rPr>
          <w:rFonts w:ascii="Times New Roman" w:hAnsi="Times New Roman" w:cs="Times New Roman"/>
          <w:sz w:val="28"/>
          <w:szCs w:val="28"/>
        </w:rPr>
        <w:t>Совета Динского сельского поселения Динского района «О внесении изменений в Устав Динского сельского поселения Динского района</w:t>
      </w:r>
    </w:p>
    <w:p w:rsidR="009C3E43" w:rsidRPr="00F66CA4" w:rsidRDefault="009C3E43" w:rsidP="009C3E43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C3E43" w:rsidRPr="00F66CA4" w:rsidRDefault="009C3E43" w:rsidP="009C3E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00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350"/>
        <w:gridCol w:w="2001"/>
        <w:gridCol w:w="1789"/>
        <w:gridCol w:w="2240"/>
        <w:gridCol w:w="1680"/>
      </w:tblGrid>
      <w:tr w:rsidR="009C3E43" w:rsidRPr="009C3E43" w:rsidTr="00A625D6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3E43" w:rsidRPr="009C3E43" w:rsidRDefault="009C3E43" w:rsidP="009C3E43">
            <w:pPr>
              <w:pStyle w:val="ConsPlusNormal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E4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9C3E43" w:rsidRPr="009C3E43" w:rsidRDefault="009C3E43" w:rsidP="009C3E43">
            <w:pPr>
              <w:pStyle w:val="ConsPlusNormal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E43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3E43" w:rsidRPr="009C3E43" w:rsidRDefault="009C3E43" w:rsidP="009C3E43">
            <w:pPr>
              <w:pStyle w:val="ConsPlusNormal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E43">
              <w:rPr>
                <w:rFonts w:ascii="Times New Roman" w:hAnsi="Times New Roman" w:cs="Times New Roman"/>
                <w:sz w:val="28"/>
                <w:szCs w:val="28"/>
              </w:rPr>
              <w:t>Часть, пункт, подпункт проекта решения</w:t>
            </w:r>
          </w:p>
        </w:tc>
        <w:tc>
          <w:tcPr>
            <w:tcW w:w="2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3E43" w:rsidRPr="009C3E43" w:rsidRDefault="009C3E43" w:rsidP="009C3E43">
            <w:pPr>
              <w:pStyle w:val="ConsPlusNormal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E43">
              <w:rPr>
                <w:rFonts w:ascii="Times New Roman" w:hAnsi="Times New Roman" w:cs="Times New Roman"/>
                <w:sz w:val="28"/>
                <w:szCs w:val="28"/>
              </w:rPr>
              <w:t>Текст</w:t>
            </w:r>
          </w:p>
          <w:p w:rsidR="009C3E43" w:rsidRPr="009C3E43" w:rsidRDefault="009C3E43" w:rsidP="009C3E43">
            <w:pPr>
              <w:pStyle w:val="ConsPlusNormal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E43">
              <w:rPr>
                <w:rFonts w:ascii="Times New Roman" w:hAnsi="Times New Roman" w:cs="Times New Roman"/>
                <w:sz w:val="28"/>
                <w:szCs w:val="28"/>
              </w:rPr>
              <w:t>проекта решения</w:t>
            </w:r>
          </w:p>
        </w:tc>
        <w:tc>
          <w:tcPr>
            <w:tcW w:w="1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3E43" w:rsidRPr="009C3E43" w:rsidRDefault="009C3E43" w:rsidP="009C3E43">
            <w:pPr>
              <w:pStyle w:val="ConsPlusNormal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E43">
              <w:rPr>
                <w:rFonts w:ascii="Times New Roman" w:hAnsi="Times New Roman" w:cs="Times New Roman"/>
                <w:sz w:val="28"/>
                <w:szCs w:val="28"/>
              </w:rPr>
              <w:t>Текст</w:t>
            </w:r>
          </w:p>
          <w:p w:rsidR="009C3E43" w:rsidRPr="009C3E43" w:rsidRDefault="009C3E43" w:rsidP="009C3E43">
            <w:pPr>
              <w:pStyle w:val="ConsPlusNormal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E43">
              <w:rPr>
                <w:rFonts w:ascii="Times New Roman" w:hAnsi="Times New Roman" w:cs="Times New Roman"/>
                <w:sz w:val="28"/>
                <w:szCs w:val="28"/>
              </w:rPr>
              <w:t>поправки</w:t>
            </w:r>
          </w:p>
        </w:tc>
        <w:tc>
          <w:tcPr>
            <w:tcW w:w="2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3E43" w:rsidRPr="009C3E43" w:rsidRDefault="009C3E43" w:rsidP="009C3E43">
            <w:pPr>
              <w:pStyle w:val="ConsPlusNormal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E43">
              <w:rPr>
                <w:rFonts w:ascii="Times New Roman" w:hAnsi="Times New Roman" w:cs="Times New Roman"/>
                <w:sz w:val="28"/>
                <w:szCs w:val="28"/>
              </w:rPr>
              <w:t>Текст</w:t>
            </w:r>
          </w:p>
          <w:p w:rsidR="009C3E43" w:rsidRPr="009C3E43" w:rsidRDefault="009C3E43" w:rsidP="009C3E43">
            <w:pPr>
              <w:pStyle w:val="ConsPlusNormal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E43">
              <w:rPr>
                <w:rFonts w:ascii="Times New Roman" w:hAnsi="Times New Roman" w:cs="Times New Roman"/>
                <w:sz w:val="28"/>
                <w:szCs w:val="28"/>
              </w:rPr>
              <w:t>проекта решения</w:t>
            </w:r>
          </w:p>
          <w:p w:rsidR="009C3E43" w:rsidRPr="009C3E43" w:rsidRDefault="009C3E43" w:rsidP="009C3E43">
            <w:pPr>
              <w:pStyle w:val="ConsPlusNormal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E43">
              <w:rPr>
                <w:rFonts w:ascii="Times New Roman" w:hAnsi="Times New Roman" w:cs="Times New Roman"/>
                <w:sz w:val="28"/>
                <w:szCs w:val="28"/>
              </w:rPr>
              <w:t>с учётом поправки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3E43" w:rsidRPr="009C3E43" w:rsidRDefault="009C3E43" w:rsidP="009C3E43">
            <w:pPr>
              <w:pStyle w:val="ConsPlusNormal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E43">
              <w:rPr>
                <w:rFonts w:ascii="Times New Roman" w:hAnsi="Times New Roman" w:cs="Times New Roman"/>
                <w:sz w:val="28"/>
                <w:szCs w:val="28"/>
              </w:rPr>
              <w:t>Кем внесена поправка</w:t>
            </w:r>
          </w:p>
        </w:tc>
      </w:tr>
      <w:tr w:rsidR="009C3E43" w:rsidRPr="009C3E43" w:rsidTr="00A625D6">
        <w:trPr>
          <w:cantSplit/>
          <w:trHeight w:val="1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3E43" w:rsidRPr="009C3E43" w:rsidRDefault="009C3E43" w:rsidP="009C3E43">
            <w:pPr>
              <w:pStyle w:val="ConsPlusNormal"/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3E43" w:rsidRPr="009C3E43" w:rsidRDefault="009C3E43" w:rsidP="009C3E43">
            <w:pPr>
              <w:pStyle w:val="ConsPlusNormal"/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3E43" w:rsidRPr="009C3E43" w:rsidRDefault="009C3E43" w:rsidP="009C3E43">
            <w:pPr>
              <w:pStyle w:val="ConsPlusNormal"/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3E43" w:rsidRPr="009C3E43" w:rsidRDefault="009C3E43" w:rsidP="009C3E43">
            <w:pPr>
              <w:pStyle w:val="ConsPlusNormal"/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3E43" w:rsidRPr="009C3E43" w:rsidRDefault="009C3E43" w:rsidP="009C3E43">
            <w:pPr>
              <w:pStyle w:val="ConsPlusNormal"/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3E43" w:rsidRPr="009C3E43" w:rsidRDefault="009C3E43" w:rsidP="009C3E43">
            <w:pPr>
              <w:pStyle w:val="ConsPlusNormal"/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C3E43" w:rsidRPr="00F66CA4" w:rsidRDefault="009C3E43" w:rsidP="009C3E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3E43" w:rsidRDefault="009C3E43" w:rsidP="009C3E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3E43" w:rsidRDefault="009C3E43" w:rsidP="009C3E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3E43" w:rsidRPr="00F66CA4" w:rsidRDefault="009C3E43" w:rsidP="009C3E4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66CA4">
        <w:rPr>
          <w:rFonts w:ascii="Times New Roman" w:hAnsi="Times New Roman" w:cs="Times New Roman"/>
          <w:sz w:val="28"/>
          <w:szCs w:val="28"/>
        </w:rPr>
        <w:t>Подпись гражданина (граждан)</w:t>
      </w:r>
    </w:p>
    <w:p w:rsidR="009C3E43" w:rsidRDefault="009C3E43" w:rsidP="009C3E43"/>
    <w:p w:rsidR="0061371E" w:rsidRDefault="0061371E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9C3E43" w:rsidRDefault="009C3E43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231FB9" w:rsidRDefault="00231FB9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231FB9" w:rsidRDefault="00231FB9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231FB9" w:rsidRDefault="00231FB9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231FB9" w:rsidRDefault="00231FB9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231FB9" w:rsidRDefault="00231FB9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231FB9" w:rsidRDefault="00231FB9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231FB9" w:rsidRDefault="00231FB9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231FB9" w:rsidRDefault="00231FB9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231FB9" w:rsidRDefault="00231FB9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231FB9" w:rsidRDefault="00231FB9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231FB9" w:rsidRDefault="00231FB9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9C3E43" w:rsidRDefault="009C3E43" w:rsidP="009C3E43">
      <w:pPr>
        <w:pStyle w:val="ConsPlusNormal"/>
        <w:spacing w:after="0" w:line="240" w:lineRule="auto"/>
        <w:ind w:left="3540" w:firstLine="708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CE3799" w:rsidRDefault="00CE3799" w:rsidP="009C3E43">
      <w:pPr>
        <w:pStyle w:val="ConsPlusNormal"/>
        <w:spacing w:after="0" w:line="240" w:lineRule="auto"/>
        <w:ind w:left="3540" w:firstLine="708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C3E43" w:rsidRDefault="009C3E43" w:rsidP="009C3E43">
      <w:pPr>
        <w:pStyle w:val="ConsPlusNormal"/>
        <w:spacing w:after="0" w:line="240" w:lineRule="auto"/>
        <w:ind w:left="4248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Порядку учёта предложений по</w:t>
      </w:r>
    </w:p>
    <w:p w:rsidR="009C3E43" w:rsidRDefault="009C3E43" w:rsidP="009C3E43">
      <w:pPr>
        <w:pStyle w:val="ConsPlusNormal"/>
        <w:spacing w:after="0" w:line="240" w:lineRule="auto"/>
        <w:ind w:left="4248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проекту решения </w:t>
      </w:r>
      <w:r w:rsidR="004704CD">
        <w:rPr>
          <w:rFonts w:ascii="Times New Roman" w:hAnsi="Times New Roman" w:cs="Times New Roman"/>
          <w:sz w:val="28"/>
          <w:szCs w:val="28"/>
        </w:rPr>
        <w:t>Совета Динского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«О внесении изменений в Устав </w:t>
      </w:r>
      <w:r w:rsidR="004704CD">
        <w:rPr>
          <w:rFonts w:ascii="Times New Roman" w:hAnsi="Times New Roman" w:cs="Times New Roman"/>
          <w:sz w:val="28"/>
          <w:szCs w:val="28"/>
        </w:rPr>
        <w:t>Динского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» и участия гражданв его обсуждении» </w:t>
      </w:r>
    </w:p>
    <w:p w:rsidR="009C3E43" w:rsidRDefault="009C3E43" w:rsidP="009C3E43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C3E43" w:rsidRDefault="009C3E43" w:rsidP="009C3E43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C3E43" w:rsidRDefault="009C3E43" w:rsidP="009C3E43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C3E43" w:rsidRDefault="009C3E43" w:rsidP="009C3E4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9C3E43" w:rsidRDefault="009C3E43" w:rsidP="009C3E4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гражданине (группе граждан), внёсшем (их)</w:t>
      </w:r>
    </w:p>
    <w:p w:rsidR="009C3E43" w:rsidRPr="00AA5F62" w:rsidRDefault="009C3E43" w:rsidP="004704C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по </w:t>
      </w:r>
      <w:r w:rsidRPr="00AA5F62">
        <w:rPr>
          <w:rFonts w:ascii="Times New Roman" w:hAnsi="Times New Roman" w:cs="Times New Roman"/>
          <w:sz w:val="28"/>
          <w:szCs w:val="28"/>
        </w:rPr>
        <w:t xml:space="preserve">проекту решения </w:t>
      </w:r>
      <w:r w:rsidR="00AA5F62" w:rsidRPr="00AA5F62">
        <w:rPr>
          <w:rFonts w:ascii="Times New Roman" w:hAnsi="Times New Roman" w:cs="Times New Roman"/>
          <w:sz w:val="28"/>
          <w:szCs w:val="28"/>
        </w:rPr>
        <w:t>Совета Динского сельского поселения Динского рай</w:t>
      </w:r>
      <w:r w:rsidR="00AA5F62">
        <w:rPr>
          <w:rFonts w:ascii="Times New Roman" w:hAnsi="Times New Roman" w:cs="Times New Roman"/>
          <w:sz w:val="28"/>
          <w:szCs w:val="28"/>
        </w:rPr>
        <w:t>о</w:t>
      </w:r>
      <w:r w:rsidR="00AA5F62" w:rsidRPr="00AA5F62">
        <w:rPr>
          <w:rFonts w:ascii="Times New Roman" w:hAnsi="Times New Roman" w:cs="Times New Roman"/>
          <w:sz w:val="28"/>
          <w:szCs w:val="28"/>
        </w:rPr>
        <w:t xml:space="preserve">на </w:t>
      </w:r>
      <w:r w:rsidRPr="00AA5F62">
        <w:rPr>
          <w:rFonts w:ascii="Times New Roman" w:hAnsi="Times New Roman" w:cs="Times New Roman"/>
          <w:sz w:val="28"/>
          <w:szCs w:val="28"/>
        </w:rPr>
        <w:t xml:space="preserve">«О внесении изменений в Устав </w:t>
      </w:r>
      <w:r w:rsidR="004704CD" w:rsidRPr="00AA5F62">
        <w:rPr>
          <w:rFonts w:ascii="Times New Roman" w:hAnsi="Times New Roman" w:cs="Times New Roman"/>
          <w:sz w:val="28"/>
          <w:szCs w:val="28"/>
        </w:rPr>
        <w:t>Динского сельского поселения Динского района</w:t>
      </w:r>
      <w:r w:rsidRPr="00AA5F62">
        <w:rPr>
          <w:rFonts w:ascii="Times New Roman" w:hAnsi="Times New Roman" w:cs="Times New Roman"/>
          <w:sz w:val="28"/>
          <w:szCs w:val="28"/>
        </w:rPr>
        <w:t>»</w:t>
      </w:r>
    </w:p>
    <w:p w:rsidR="009C3E43" w:rsidRPr="00AA5F62" w:rsidRDefault="009C3E43" w:rsidP="009C3E43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C3E43" w:rsidRDefault="009C3E43" w:rsidP="009C3E4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245"/>
        <w:gridCol w:w="4355"/>
      </w:tblGrid>
      <w:tr w:rsidR="009C3E43" w:rsidRPr="004704CD" w:rsidTr="009C3E43">
        <w:trPr>
          <w:cantSplit/>
          <w:trHeight w:val="36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3E43" w:rsidRPr="004704CD" w:rsidRDefault="009C3E43" w:rsidP="004704CD">
            <w:pPr>
              <w:pStyle w:val="ConsPlusNormal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04CD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гражданина (граждан), внёсшего (их) предложения</w:t>
            </w:r>
          </w:p>
        </w:tc>
        <w:tc>
          <w:tcPr>
            <w:tcW w:w="4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3E43" w:rsidRPr="004704CD" w:rsidRDefault="009C3E43" w:rsidP="004704CD">
            <w:pPr>
              <w:pStyle w:val="ConsPlusNormal"/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C3E43" w:rsidRPr="004704CD" w:rsidTr="009C3E43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3E43" w:rsidRPr="004704CD" w:rsidRDefault="009C3E43" w:rsidP="004704CD">
            <w:pPr>
              <w:pStyle w:val="ConsPlusNormal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04CD">
              <w:rPr>
                <w:rFonts w:ascii="Times New Roman" w:hAnsi="Times New Roman" w:cs="Times New Roman"/>
                <w:sz w:val="28"/>
                <w:szCs w:val="28"/>
              </w:rPr>
              <w:t xml:space="preserve">Домашний адрес, телефон </w:t>
            </w:r>
          </w:p>
        </w:tc>
        <w:tc>
          <w:tcPr>
            <w:tcW w:w="4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3E43" w:rsidRPr="004704CD" w:rsidRDefault="009C3E43" w:rsidP="004704CD">
            <w:pPr>
              <w:pStyle w:val="ConsPlusNormal"/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C3E43" w:rsidRPr="004704CD" w:rsidTr="009C3E43">
        <w:trPr>
          <w:cantSplit/>
          <w:trHeight w:val="36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3E43" w:rsidRPr="004704CD" w:rsidRDefault="009C3E43" w:rsidP="004704CD">
            <w:pPr>
              <w:pStyle w:val="ConsPlusNormal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04CD">
              <w:rPr>
                <w:rFonts w:ascii="Times New Roman" w:hAnsi="Times New Roman" w:cs="Times New Roman"/>
                <w:sz w:val="28"/>
                <w:szCs w:val="28"/>
              </w:rPr>
              <w:t xml:space="preserve">Данные о документе, удостоверяющем личность </w:t>
            </w:r>
          </w:p>
        </w:tc>
        <w:tc>
          <w:tcPr>
            <w:tcW w:w="4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3E43" w:rsidRPr="004704CD" w:rsidRDefault="009C3E43" w:rsidP="004704CD">
            <w:pPr>
              <w:pStyle w:val="ConsPlusNormal"/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C3E43" w:rsidRPr="004704CD" w:rsidTr="009C3E43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3E43" w:rsidRPr="004704CD" w:rsidRDefault="009C3E43" w:rsidP="004704CD">
            <w:pPr>
              <w:pStyle w:val="ConsPlusNormal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04CD">
              <w:rPr>
                <w:rFonts w:ascii="Times New Roman" w:hAnsi="Times New Roman" w:cs="Times New Roman"/>
                <w:sz w:val="28"/>
                <w:szCs w:val="28"/>
              </w:rPr>
              <w:t xml:space="preserve">Место работы (учёбы) </w:t>
            </w:r>
          </w:p>
        </w:tc>
        <w:tc>
          <w:tcPr>
            <w:tcW w:w="4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3E43" w:rsidRPr="004704CD" w:rsidRDefault="009C3E43" w:rsidP="004704CD">
            <w:pPr>
              <w:pStyle w:val="ConsPlusNormal"/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9C3E43" w:rsidRDefault="009C3E43" w:rsidP="009C3E43">
      <w:pPr>
        <w:pStyle w:val="ConsPlusNormal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3E43" w:rsidRDefault="009C3E43" w:rsidP="009C3E4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C3E43" w:rsidRDefault="009C3E43" w:rsidP="009C3E4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гражданина (граждан)</w:t>
      </w:r>
    </w:p>
    <w:p w:rsidR="009C3E43" w:rsidRDefault="009C3E43" w:rsidP="009C3E4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C3E43" w:rsidRDefault="009C3E43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9C3E43" w:rsidRDefault="009C3E43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9C3E43" w:rsidRDefault="009C3E43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9C3E43" w:rsidRDefault="009C3E43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9C3E43" w:rsidRDefault="009C3E43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9C3E43" w:rsidRDefault="009C3E43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9C3E43" w:rsidRDefault="009C3E43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9C3E43" w:rsidRDefault="009C3E43" w:rsidP="006E1D8C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sectPr w:rsidR="009C3E43" w:rsidSect="0080305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5302" w:rsidRDefault="00085302" w:rsidP="000978C3">
      <w:r>
        <w:separator/>
      </w:r>
    </w:p>
  </w:endnote>
  <w:endnote w:type="continuationSeparator" w:id="1">
    <w:p w:rsidR="00085302" w:rsidRDefault="00085302" w:rsidP="000978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ont190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ont373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5302" w:rsidRDefault="00085302" w:rsidP="000978C3">
      <w:r>
        <w:separator/>
      </w:r>
    </w:p>
  </w:footnote>
  <w:footnote w:type="continuationSeparator" w:id="1">
    <w:p w:rsidR="00085302" w:rsidRDefault="00085302" w:rsidP="000978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288E3C7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6"/>
    <w:multiLevelType w:val="multilevel"/>
    <w:tmpl w:val="0000000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Courier New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C"/>
    <w:multiLevelType w:val="multilevel"/>
    <w:tmpl w:val="0000000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14"/>
    <w:multiLevelType w:val="multilevel"/>
    <w:tmpl w:val="0000001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76738F4"/>
    <w:multiLevelType w:val="hybridMultilevel"/>
    <w:tmpl w:val="26B8CDD0"/>
    <w:lvl w:ilvl="0" w:tplc="9F5E7A3E">
      <w:start w:val="1"/>
      <w:numFmt w:val="decimal"/>
      <w:lvlText w:val="%1."/>
      <w:lvlJc w:val="left"/>
      <w:pPr>
        <w:tabs>
          <w:tab w:val="num" w:pos="30"/>
        </w:tabs>
        <w:ind w:left="1100" w:hanging="39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187D233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18BD36B1"/>
    <w:multiLevelType w:val="hybridMultilevel"/>
    <w:tmpl w:val="42A05F48"/>
    <w:lvl w:ilvl="0" w:tplc="ACA815C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1A4B615D"/>
    <w:multiLevelType w:val="hybridMultilevel"/>
    <w:tmpl w:val="B838F610"/>
    <w:lvl w:ilvl="0" w:tplc="F99C9A1C">
      <w:start w:val="9"/>
      <w:numFmt w:val="decimal"/>
      <w:lvlText w:val="%1."/>
      <w:lvlJc w:val="left"/>
      <w:pPr>
        <w:ind w:left="12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3" w:hanging="360"/>
      </w:pPr>
    </w:lvl>
    <w:lvl w:ilvl="2" w:tplc="0419001B" w:tentative="1">
      <w:start w:val="1"/>
      <w:numFmt w:val="lowerRoman"/>
      <w:lvlText w:val="%3."/>
      <w:lvlJc w:val="right"/>
      <w:pPr>
        <w:ind w:left="2723" w:hanging="180"/>
      </w:pPr>
    </w:lvl>
    <w:lvl w:ilvl="3" w:tplc="0419000F" w:tentative="1">
      <w:start w:val="1"/>
      <w:numFmt w:val="decimal"/>
      <w:lvlText w:val="%4."/>
      <w:lvlJc w:val="left"/>
      <w:pPr>
        <w:ind w:left="3443" w:hanging="360"/>
      </w:pPr>
    </w:lvl>
    <w:lvl w:ilvl="4" w:tplc="04190019" w:tentative="1">
      <w:start w:val="1"/>
      <w:numFmt w:val="lowerLetter"/>
      <w:lvlText w:val="%5."/>
      <w:lvlJc w:val="left"/>
      <w:pPr>
        <w:ind w:left="4163" w:hanging="360"/>
      </w:pPr>
    </w:lvl>
    <w:lvl w:ilvl="5" w:tplc="0419001B" w:tentative="1">
      <w:start w:val="1"/>
      <w:numFmt w:val="lowerRoman"/>
      <w:lvlText w:val="%6."/>
      <w:lvlJc w:val="right"/>
      <w:pPr>
        <w:ind w:left="4883" w:hanging="180"/>
      </w:pPr>
    </w:lvl>
    <w:lvl w:ilvl="6" w:tplc="0419000F" w:tentative="1">
      <w:start w:val="1"/>
      <w:numFmt w:val="decimal"/>
      <w:lvlText w:val="%7."/>
      <w:lvlJc w:val="left"/>
      <w:pPr>
        <w:ind w:left="5603" w:hanging="360"/>
      </w:pPr>
    </w:lvl>
    <w:lvl w:ilvl="7" w:tplc="04190019" w:tentative="1">
      <w:start w:val="1"/>
      <w:numFmt w:val="lowerLetter"/>
      <w:lvlText w:val="%8."/>
      <w:lvlJc w:val="left"/>
      <w:pPr>
        <w:ind w:left="6323" w:hanging="360"/>
      </w:pPr>
    </w:lvl>
    <w:lvl w:ilvl="8" w:tplc="0419001B" w:tentative="1">
      <w:start w:val="1"/>
      <w:numFmt w:val="lowerRoman"/>
      <w:lvlText w:val="%9."/>
      <w:lvlJc w:val="right"/>
      <w:pPr>
        <w:ind w:left="7043" w:hanging="180"/>
      </w:pPr>
    </w:lvl>
  </w:abstractNum>
  <w:abstractNum w:abstractNumId="9">
    <w:nsid w:val="36F75037"/>
    <w:multiLevelType w:val="hybridMultilevel"/>
    <w:tmpl w:val="C4B01F5E"/>
    <w:lvl w:ilvl="0" w:tplc="9C4C97B0">
      <w:start w:val="11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391F19C9"/>
    <w:multiLevelType w:val="hybridMultilevel"/>
    <w:tmpl w:val="80F83618"/>
    <w:lvl w:ilvl="0" w:tplc="0C52F96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1">
    <w:nsid w:val="440F370F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468D5C22"/>
    <w:multiLevelType w:val="hybridMultilevel"/>
    <w:tmpl w:val="B3569AC2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5578AB"/>
    <w:multiLevelType w:val="hybridMultilevel"/>
    <w:tmpl w:val="849CB9AC"/>
    <w:lvl w:ilvl="0" w:tplc="EA86AD00">
      <w:start w:val="1"/>
      <w:numFmt w:val="decimal"/>
      <w:suff w:val="space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60FA267D"/>
    <w:multiLevelType w:val="hybridMultilevel"/>
    <w:tmpl w:val="AA529E8C"/>
    <w:lvl w:ilvl="0" w:tplc="CC06BF3A">
      <w:start w:val="1"/>
      <w:numFmt w:val="decimal"/>
      <w:suff w:val="space"/>
      <w:lvlText w:val="%1."/>
      <w:lvlJc w:val="left"/>
      <w:pPr>
        <w:ind w:left="2275" w:hanging="114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6CFE0EB7"/>
    <w:multiLevelType w:val="hybridMultilevel"/>
    <w:tmpl w:val="CBA2C4F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D01FDF"/>
    <w:multiLevelType w:val="hybridMultilevel"/>
    <w:tmpl w:val="A34C14F4"/>
    <w:lvl w:ilvl="0" w:tplc="5DBA3318">
      <w:start w:val="9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>
    <w:nsid w:val="7ACD4BCB"/>
    <w:multiLevelType w:val="hybridMultilevel"/>
    <w:tmpl w:val="DE0AD0BE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17"/>
  </w:num>
  <w:num w:numId="7">
    <w:abstractNumId w:val="4"/>
  </w:num>
  <w:num w:numId="8">
    <w:abstractNumId w:val="5"/>
  </w:num>
  <w:num w:numId="9">
    <w:abstractNumId w:val="12"/>
  </w:num>
  <w:num w:numId="10">
    <w:abstractNumId w:val="7"/>
  </w:num>
  <w:num w:numId="11">
    <w:abstractNumId w:val="16"/>
  </w:num>
  <w:num w:numId="12">
    <w:abstractNumId w:val="11"/>
  </w:num>
  <w:num w:numId="13">
    <w:abstractNumId w:val="6"/>
  </w:num>
  <w:num w:numId="14">
    <w:abstractNumId w:val="15"/>
  </w:num>
  <w:num w:numId="15">
    <w:abstractNumId w:val="14"/>
  </w:num>
  <w:num w:numId="16">
    <w:abstractNumId w:val="13"/>
  </w:num>
  <w:num w:numId="17">
    <w:abstractNumId w:val="8"/>
  </w:num>
  <w:num w:numId="18">
    <w:abstractNumId w:val="10"/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567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F799B"/>
    <w:rsid w:val="00002067"/>
    <w:rsid w:val="00004930"/>
    <w:rsid w:val="000049B0"/>
    <w:rsid w:val="0000547B"/>
    <w:rsid w:val="00006B80"/>
    <w:rsid w:val="00010B05"/>
    <w:rsid w:val="00011DAA"/>
    <w:rsid w:val="00011DC8"/>
    <w:rsid w:val="00013213"/>
    <w:rsid w:val="00015612"/>
    <w:rsid w:val="00016515"/>
    <w:rsid w:val="00017193"/>
    <w:rsid w:val="0001720C"/>
    <w:rsid w:val="000218CC"/>
    <w:rsid w:val="000225B9"/>
    <w:rsid w:val="00023EDD"/>
    <w:rsid w:val="0003011A"/>
    <w:rsid w:val="000315A5"/>
    <w:rsid w:val="00032954"/>
    <w:rsid w:val="000334EC"/>
    <w:rsid w:val="0003660D"/>
    <w:rsid w:val="0003662B"/>
    <w:rsid w:val="00041266"/>
    <w:rsid w:val="00046165"/>
    <w:rsid w:val="000461D7"/>
    <w:rsid w:val="00050F66"/>
    <w:rsid w:val="000515D4"/>
    <w:rsid w:val="00053C86"/>
    <w:rsid w:val="000548F0"/>
    <w:rsid w:val="00057A07"/>
    <w:rsid w:val="00060094"/>
    <w:rsid w:val="000606F2"/>
    <w:rsid w:val="00062821"/>
    <w:rsid w:val="00063905"/>
    <w:rsid w:val="00065EE1"/>
    <w:rsid w:val="00066A9F"/>
    <w:rsid w:val="00067E6C"/>
    <w:rsid w:val="00067FEA"/>
    <w:rsid w:val="000720EF"/>
    <w:rsid w:val="00072A13"/>
    <w:rsid w:val="00073B13"/>
    <w:rsid w:val="00073B31"/>
    <w:rsid w:val="00077318"/>
    <w:rsid w:val="0008073B"/>
    <w:rsid w:val="00080A48"/>
    <w:rsid w:val="0008227D"/>
    <w:rsid w:val="000850F0"/>
    <w:rsid w:val="00085302"/>
    <w:rsid w:val="00094CE4"/>
    <w:rsid w:val="000978C3"/>
    <w:rsid w:val="00097AE5"/>
    <w:rsid w:val="000A0644"/>
    <w:rsid w:val="000A46EF"/>
    <w:rsid w:val="000A6D5D"/>
    <w:rsid w:val="000B0F99"/>
    <w:rsid w:val="000B549A"/>
    <w:rsid w:val="000C01F7"/>
    <w:rsid w:val="000C10ED"/>
    <w:rsid w:val="000C1571"/>
    <w:rsid w:val="000C4B1D"/>
    <w:rsid w:val="000C5786"/>
    <w:rsid w:val="000D1792"/>
    <w:rsid w:val="000D4DD3"/>
    <w:rsid w:val="000D721D"/>
    <w:rsid w:val="000E451A"/>
    <w:rsid w:val="000E47C4"/>
    <w:rsid w:val="000E609E"/>
    <w:rsid w:val="000F570C"/>
    <w:rsid w:val="000F60B6"/>
    <w:rsid w:val="000F6D06"/>
    <w:rsid w:val="00100373"/>
    <w:rsid w:val="00101AFB"/>
    <w:rsid w:val="00106C28"/>
    <w:rsid w:val="001129D2"/>
    <w:rsid w:val="0011314F"/>
    <w:rsid w:val="00120657"/>
    <w:rsid w:val="00123BD8"/>
    <w:rsid w:val="00125299"/>
    <w:rsid w:val="00126892"/>
    <w:rsid w:val="0012792A"/>
    <w:rsid w:val="00130FF3"/>
    <w:rsid w:val="0013135C"/>
    <w:rsid w:val="00132F67"/>
    <w:rsid w:val="00136FCB"/>
    <w:rsid w:val="0013727D"/>
    <w:rsid w:val="0014041B"/>
    <w:rsid w:val="00140C32"/>
    <w:rsid w:val="00141DE4"/>
    <w:rsid w:val="00144FC4"/>
    <w:rsid w:val="00146848"/>
    <w:rsid w:val="00152DE9"/>
    <w:rsid w:val="001538C0"/>
    <w:rsid w:val="0015561F"/>
    <w:rsid w:val="00157F50"/>
    <w:rsid w:val="001620F0"/>
    <w:rsid w:val="00162687"/>
    <w:rsid w:val="00163B0B"/>
    <w:rsid w:val="00163DE0"/>
    <w:rsid w:val="001654D8"/>
    <w:rsid w:val="001760B7"/>
    <w:rsid w:val="0018108C"/>
    <w:rsid w:val="00183898"/>
    <w:rsid w:val="00183E08"/>
    <w:rsid w:val="001867F9"/>
    <w:rsid w:val="00187429"/>
    <w:rsid w:val="00190B06"/>
    <w:rsid w:val="0019132C"/>
    <w:rsid w:val="00191CB2"/>
    <w:rsid w:val="00192534"/>
    <w:rsid w:val="00192B18"/>
    <w:rsid w:val="001930C7"/>
    <w:rsid w:val="00193C60"/>
    <w:rsid w:val="00195C67"/>
    <w:rsid w:val="0019676D"/>
    <w:rsid w:val="001A3263"/>
    <w:rsid w:val="001A6303"/>
    <w:rsid w:val="001A70CC"/>
    <w:rsid w:val="001A7913"/>
    <w:rsid w:val="001B5E96"/>
    <w:rsid w:val="001C5A32"/>
    <w:rsid w:val="001C6959"/>
    <w:rsid w:val="001C70CC"/>
    <w:rsid w:val="001D56FA"/>
    <w:rsid w:val="001D5E0E"/>
    <w:rsid w:val="001D6846"/>
    <w:rsid w:val="001D7335"/>
    <w:rsid w:val="001E20E2"/>
    <w:rsid w:val="001E3397"/>
    <w:rsid w:val="001E42A4"/>
    <w:rsid w:val="001E4E47"/>
    <w:rsid w:val="001E5B11"/>
    <w:rsid w:val="001E685D"/>
    <w:rsid w:val="001E7169"/>
    <w:rsid w:val="001F0E9D"/>
    <w:rsid w:val="001F6A1D"/>
    <w:rsid w:val="001F7A7A"/>
    <w:rsid w:val="00202772"/>
    <w:rsid w:val="00203941"/>
    <w:rsid w:val="00203BF9"/>
    <w:rsid w:val="002044E3"/>
    <w:rsid w:val="00204F9D"/>
    <w:rsid w:val="00206BF2"/>
    <w:rsid w:val="00210A16"/>
    <w:rsid w:val="00210F48"/>
    <w:rsid w:val="00214D7C"/>
    <w:rsid w:val="00215B1A"/>
    <w:rsid w:val="00216123"/>
    <w:rsid w:val="00220845"/>
    <w:rsid w:val="002232F6"/>
    <w:rsid w:val="00226DFC"/>
    <w:rsid w:val="00227CE2"/>
    <w:rsid w:val="0023033E"/>
    <w:rsid w:val="002319F3"/>
    <w:rsid w:val="00231FB9"/>
    <w:rsid w:val="00232170"/>
    <w:rsid w:val="00232BA3"/>
    <w:rsid w:val="0023389B"/>
    <w:rsid w:val="002429C2"/>
    <w:rsid w:val="00242E62"/>
    <w:rsid w:val="00243F0A"/>
    <w:rsid w:val="00244D64"/>
    <w:rsid w:val="00247351"/>
    <w:rsid w:val="002507C4"/>
    <w:rsid w:val="00250C6C"/>
    <w:rsid w:val="00254529"/>
    <w:rsid w:val="0025512E"/>
    <w:rsid w:val="00255947"/>
    <w:rsid w:val="00256026"/>
    <w:rsid w:val="0026053F"/>
    <w:rsid w:val="00262C6F"/>
    <w:rsid w:val="002648FD"/>
    <w:rsid w:val="0026740B"/>
    <w:rsid w:val="00274212"/>
    <w:rsid w:val="00275902"/>
    <w:rsid w:val="00276DE9"/>
    <w:rsid w:val="002776A2"/>
    <w:rsid w:val="002828B8"/>
    <w:rsid w:val="002833B1"/>
    <w:rsid w:val="00283425"/>
    <w:rsid w:val="00284861"/>
    <w:rsid w:val="00284DEB"/>
    <w:rsid w:val="002875AF"/>
    <w:rsid w:val="00292708"/>
    <w:rsid w:val="002938CB"/>
    <w:rsid w:val="00296598"/>
    <w:rsid w:val="002A02D9"/>
    <w:rsid w:val="002A2962"/>
    <w:rsid w:val="002A30FD"/>
    <w:rsid w:val="002A6DCC"/>
    <w:rsid w:val="002C073C"/>
    <w:rsid w:val="002C091E"/>
    <w:rsid w:val="002C47B1"/>
    <w:rsid w:val="002C575B"/>
    <w:rsid w:val="002C7C66"/>
    <w:rsid w:val="002D0A86"/>
    <w:rsid w:val="002D10A4"/>
    <w:rsid w:val="002D45EB"/>
    <w:rsid w:val="002D52A5"/>
    <w:rsid w:val="002E1BF9"/>
    <w:rsid w:val="002E238E"/>
    <w:rsid w:val="002E28F8"/>
    <w:rsid w:val="002E327D"/>
    <w:rsid w:val="002E5EA8"/>
    <w:rsid w:val="002F0EA9"/>
    <w:rsid w:val="002F5AB5"/>
    <w:rsid w:val="002F72CF"/>
    <w:rsid w:val="002F799B"/>
    <w:rsid w:val="003031F4"/>
    <w:rsid w:val="00304D6C"/>
    <w:rsid w:val="00306FF6"/>
    <w:rsid w:val="003074E7"/>
    <w:rsid w:val="003110F2"/>
    <w:rsid w:val="0031202F"/>
    <w:rsid w:val="00312097"/>
    <w:rsid w:val="00312E62"/>
    <w:rsid w:val="0031697B"/>
    <w:rsid w:val="0032159F"/>
    <w:rsid w:val="00321AA5"/>
    <w:rsid w:val="003222CE"/>
    <w:rsid w:val="00322B6D"/>
    <w:rsid w:val="00324548"/>
    <w:rsid w:val="00326242"/>
    <w:rsid w:val="00330EA2"/>
    <w:rsid w:val="00341A62"/>
    <w:rsid w:val="0034228E"/>
    <w:rsid w:val="00343B8C"/>
    <w:rsid w:val="00344DF8"/>
    <w:rsid w:val="003467A9"/>
    <w:rsid w:val="00346FE7"/>
    <w:rsid w:val="003503CD"/>
    <w:rsid w:val="00350F99"/>
    <w:rsid w:val="00352F7D"/>
    <w:rsid w:val="003549FE"/>
    <w:rsid w:val="00356090"/>
    <w:rsid w:val="00356A4C"/>
    <w:rsid w:val="00357608"/>
    <w:rsid w:val="00366A91"/>
    <w:rsid w:val="00367DE2"/>
    <w:rsid w:val="00370BA5"/>
    <w:rsid w:val="00375762"/>
    <w:rsid w:val="0037629A"/>
    <w:rsid w:val="00380928"/>
    <w:rsid w:val="00381CE4"/>
    <w:rsid w:val="003840F9"/>
    <w:rsid w:val="00384653"/>
    <w:rsid w:val="00387DA3"/>
    <w:rsid w:val="00387FE9"/>
    <w:rsid w:val="00390C8E"/>
    <w:rsid w:val="00390EE2"/>
    <w:rsid w:val="0039198C"/>
    <w:rsid w:val="00394F2F"/>
    <w:rsid w:val="00395D37"/>
    <w:rsid w:val="00396844"/>
    <w:rsid w:val="003A07A8"/>
    <w:rsid w:val="003A143E"/>
    <w:rsid w:val="003A4FEF"/>
    <w:rsid w:val="003B0C25"/>
    <w:rsid w:val="003B0DDE"/>
    <w:rsid w:val="003B23B8"/>
    <w:rsid w:val="003B2C48"/>
    <w:rsid w:val="003B30A2"/>
    <w:rsid w:val="003B4BFB"/>
    <w:rsid w:val="003B6392"/>
    <w:rsid w:val="003C0924"/>
    <w:rsid w:val="003C121E"/>
    <w:rsid w:val="003C4BBA"/>
    <w:rsid w:val="003C526F"/>
    <w:rsid w:val="003C5847"/>
    <w:rsid w:val="003D5F2E"/>
    <w:rsid w:val="003E6838"/>
    <w:rsid w:val="003E7CE7"/>
    <w:rsid w:val="003F1CEC"/>
    <w:rsid w:val="003F56CC"/>
    <w:rsid w:val="00405AEF"/>
    <w:rsid w:val="004063C6"/>
    <w:rsid w:val="0041038A"/>
    <w:rsid w:val="00413DA5"/>
    <w:rsid w:val="004140D4"/>
    <w:rsid w:val="00415D35"/>
    <w:rsid w:val="00420D99"/>
    <w:rsid w:val="00421324"/>
    <w:rsid w:val="0042149A"/>
    <w:rsid w:val="00423BBB"/>
    <w:rsid w:val="00424B7A"/>
    <w:rsid w:val="004276D1"/>
    <w:rsid w:val="0043079F"/>
    <w:rsid w:val="004318FE"/>
    <w:rsid w:val="00434EA4"/>
    <w:rsid w:val="00436E34"/>
    <w:rsid w:val="00437231"/>
    <w:rsid w:val="004404B1"/>
    <w:rsid w:val="00446412"/>
    <w:rsid w:val="00447863"/>
    <w:rsid w:val="00450206"/>
    <w:rsid w:val="00450E86"/>
    <w:rsid w:val="00451573"/>
    <w:rsid w:val="00455C92"/>
    <w:rsid w:val="004630D0"/>
    <w:rsid w:val="004666FF"/>
    <w:rsid w:val="00466B88"/>
    <w:rsid w:val="004704CD"/>
    <w:rsid w:val="00470C1F"/>
    <w:rsid w:val="00470F10"/>
    <w:rsid w:val="004735B3"/>
    <w:rsid w:val="0047429D"/>
    <w:rsid w:val="004755E2"/>
    <w:rsid w:val="004758E9"/>
    <w:rsid w:val="00476BF3"/>
    <w:rsid w:val="004811BC"/>
    <w:rsid w:val="00481BB5"/>
    <w:rsid w:val="004829B7"/>
    <w:rsid w:val="004874E6"/>
    <w:rsid w:val="00487A7A"/>
    <w:rsid w:val="00487EF6"/>
    <w:rsid w:val="00490B7D"/>
    <w:rsid w:val="00492F75"/>
    <w:rsid w:val="00493243"/>
    <w:rsid w:val="00493F96"/>
    <w:rsid w:val="00496157"/>
    <w:rsid w:val="00497767"/>
    <w:rsid w:val="004A09E3"/>
    <w:rsid w:val="004A30F8"/>
    <w:rsid w:val="004A4551"/>
    <w:rsid w:val="004B1EA5"/>
    <w:rsid w:val="004B33CD"/>
    <w:rsid w:val="004B3AC5"/>
    <w:rsid w:val="004B423A"/>
    <w:rsid w:val="004B5A52"/>
    <w:rsid w:val="004C1D48"/>
    <w:rsid w:val="004C664C"/>
    <w:rsid w:val="004C6EB4"/>
    <w:rsid w:val="004D1F2D"/>
    <w:rsid w:val="004D2300"/>
    <w:rsid w:val="004D4B59"/>
    <w:rsid w:val="004D56E9"/>
    <w:rsid w:val="004E26EB"/>
    <w:rsid w:val="004E28C6"/>
    <w:rsid w:val="004E2DAB"/>
    <w:rsid w:val="004E4B05"/>
    <w:rsid w:val="004E55B5"/>
    <w:rsid w:val="004E5B81"/>
    <w:rsid w:val="004F2076"/>
    <w:rsid w:val="004F2D06"/>
    <w:rsid w:val="004F305B"/>
    <w:rsid w:val="004F377A"/>
    <w:rsid w:val="004F5826"/>
    <w:rsid w:val="004F7608"/>
    <w:rsid w:val="004F7E3C"/>
    <w:rsid w:val="00500F80"/>
    <w:rsid w:val="0050242A"/>
    <w:rsid w:val="0050277E"/>
    <w:rsid w:val="005027BA"/>
    <w:rsid w:val="0050297F"/>
    <w:rsid w:val="00513A90"/>
    <w:rsid w:val="0051558A"/>
    <w:rsid w:val="00516DFB"/>
    <w:rsid w:val="0051720B"/>
    <w:rsid w:val="00521847"/>
    <w:rsid w:val="00525254"/>
    <w:rsid w:val="00527ED4"/>
    <w:rsid w:val="005332FC"/>
    <w:rsid w:val="00535EA2"/>
    <w:rsid w:val="00540571"/>
    <w:rsid w:val="00541DF0"/>
    <w:rsid w:val="00545E1C"/>
    <w:rsid w:val="005468CE"/>
    <w:rsid w:val="005507C0"/>
    <w:rsid w:val="00552E34"/>
    <w:rsid w:val="005543D4"/>
    <w:rsid w:val="0055528E"/>
    <w:rsid w:val="0055680A"/>
    <w:rsid w:val="00565E2E"/>
    <w:rsid w:val="00565E66"/>
    <w:rsid w:val="00565ECF"/>
    <w:rsid w:val="005662FD"/>
    <w:rsid w:val="0057065B"/>
    <w:rsid w:val="0057394B"/>
    <w:rsid w:val="00576E0B"/>
    <w:rsid w:val="005777FE"/>
    <w:rsid w:val="00580C68"/>
    <w:rsid w:val="00581C9F"/>
    <w:rsid w:val="005829A0"/>
    <w:rsid w:val="00583DC8"/>
    <w:rsid w:val="005874C2"/>
    <w:rsid w:val="005878E4"/>
    <w:rsid w:val="00587BB0"/>
    <w:rsid w:val="005969B3"/>
    <w:rsid w:val="005A0280"/>
    <w:rsid w:val="005A56DB"/>
    <w:rsid w:val="005A7899"/>
    <w:rsid w:val="005B0986"/>
    <w:rsid w:val="005B2DB4"/>
    <w:rsid w:val="005B4AEB"/>
    <w:rsid w:val="005B75E7"/>
    <w:rsid w:val="005B7E5A"/>
    <w:rsid w:val="005C6FD1"/>
    <w:rsid w:val="005D0DE5"/>
    <w:rsid w:val="005D0F52"/>
    <w:rsid w:val="005E10B7"/>
    <w:rsid w:val="005E561F"/>
    <w:rsid w:val="005E799B"/>
    <w:rsid w:val="005F30A4"/>
    <w:rsid w:val="005F33CB"/>
    <w:rsid w:val="005F4383"/>
    <w:rsid w:val="005F64B5"/>
    <w:rsid w:val="00600439"/>
    <w:rsid w:val="00600774"/>
    <w:rsid w:val="0060329E"/>
    <w:rsid w:val="0060337F"/>
    <w:rsid w:val="006034F5"/>
    <w:rsid w:val="00607833"/>
    <w:rsid w:val="00610AE2"/>
    <w:rsid w:val="0061220A"/>
    <w:rsid w:val="00612635"/>
    <w:rsid w:val="006126A0"/>
    <w:rsid w:val="0061371E"/>
    <w:rsid w:val="00615AFE"/>
    <w:rsid w:val="00616FA0"/>
    <w:rsid w:val="00620711"/>
    <w:rsid w:val="006212EA"/>
    <w:rsid w:val="00623706"/>
    <w:rsid w:val="00630A3F"/>
    <w:rsid w:val="00633AAD"/>
    <w:rsid w:val="006347B2"/>
    <w:rsid w:val="00635990"/>
    <w:rsid w:val="00636459"/>
    <w:rsid w:val="00636759"/>
    <w:rsid w:val="00636B9C"/>
    <w:rsid w:val="00637ECE"/>
    <w:rsid w:val="00643FA0"/>
    <w:rsid w:val="006503CE"/>
    <w:rsid w:val="006520D6"/>
    <w:rsid w:val="0065286D"/>
    <w:rsid w:val="006620F1"/>
    <w:rsid w:val="006632EA"/>
    <w:rsid w:val="00663857"/>
    <w:rsid w:val="00667517"/>
    <w:rsid w:val="006676EC"/>
    <w:rsid w:val="0067054F"/>
    <w:rsid w:val="00670A51"/>
    <w:rsid w:val="00671F48"/>
    <w:rsid w:val="00672AA0"/>
    <w:rsid w:val="00675246"/>
    <w:rsid w:val="00675889"/>
    <w:rsid w:val="00677BEE"/>
    <w:rsid w:val="0068437A"/>
    <w:rsid w:val="00687B75"/>
    <w:rsid w:val="006909FB"/>
    <w:rsid w:val="00691200"/>
    <w:rsid w:val="00695256"/>
    <w:rsid w:val="00696019"/>
    <w:rsid w:val="006A223A"/>
    <w:rsid w:val="006A2845"/>
    <w:rsid w:val="006A3016"/>
    <w:rsid w:val="006A339B"/>
    <w:rsid w:val="006A6A87"/>
    <w:rsid w:val="006B2E1A"/>
    <w:rsid w:val="006B32A5"/>
    <w:rsid w:val="006B4F80"/>
    <w:rsid w:val="006B6FB9"/>
    <w:rsid w:val="006C0F99"/>
    <w:rsid w:val="006C3442"/>
    <w:rsid w:val="006C3F72"/>
    <w:rsid w:val="006C4ED2"/>
    <w:rsid w:val="006C6B18"/>
    <w:rsid w:val="006C725D"/>
    <w:rsid w:val="006C7435"/>
    <w:rsid w:val="006D3059"/>
    <w:rsid w:val="006D5AE8"/>
    <w:rsid w:val="006D62B4"/>
    <w:rsid w:val="006D75FE"/>
    <w:rsid w:val="006D7E1A"/>
    <w:rsid w:val="006E023B"/>
    <w:rsid w:val="006E1D8C"/>
    <w:rsid w:val="006E5544"/>
    <w:rsid w:val="006E55CA"/>
    <w:rsid w:val="006E57F8"/>
    <w:rsid w:val="006E7B78"/>
    <w:rsid w:val="006F1932"/>
    <w:rsid w:val="006F3390"/>
    <w:rsid w:val="006F3A54"/>
    <w:rsid w:val="006F55D7"/>
    <w:rsid w:val="006F68DF"/>
    <w:rsid w:val="006F6EC4"/>
    <w:rsid w:val="006F715F"/>
    <w:rsid w:val="00700F81"/>
    <w:rsid w:val="00701ED3"/>
    <w:rsid w:val="007026CA"/>
    <w:rsid w:val="00705410"/>
    <w:rsid w:val="007058FB"/>
    <w:rsid w:val="00706D5E"/>
    <w:rsid w:val="00707492"/>
    <w:rsid w:val="00707924"/>
    <w:rsid w:val="0071045C"/>
    <w:rsid w:val="00710638"/>
    <w:rsid w:val="00710B14"/>
    <w:rsid w:val="00712B33"/>
    <w:rsid w:val="00712CEB"/>
    <w:rsid w:val="0071333B"/>
    <w:rsid w:val="00715A8F"/>
    <w:rsid w:val="007162E9"/>
    <w:rsid w:val="00717E6C"/>
    <w:rsid w:val="00722DD2"/>
    <w:rsid w:val="0072398A"/>
    <w:rsid w:val="00724BD8"/>
    <w:rsid w:val="00726894"/>
    <w:rsid w:val="00726C50"/>
    <w:rsid w:val="00726F79"/>
    <w:rsid w:val="00731B0C"/>
    <w:rsid w:val="007320A6"/>
    <w:rsid w:val="00734101"/>
    <w:rsid w:val="00735488"/>
    <w:rsid w:val="00735E1F"/>
    <w:rsid w:val="00736339"/>
    <w:rsid w:val="00737059"/>
    <w:rsid w:val="007372E6"/>
    <w:rsid w:val="0074278D"/>
    <w:rsid w:val="00742C59"/>
    <w:rsid w:val="00742C70"/>
    <w:rsid w:val="0074300F"/>
    <w:rsid w:val="00743DE8"/>
    <w:rsid w:val="007444C8"/>
    <w:rsid w:val="0074463A"/>
    <w:rsid w:val="007447C9"/>
    <w:rsid w:val="00744A68"/>
    <w:rsid w:val="00752B33"/>
    <w:rsid w:val="0076014B"/>
    <w:rsid w:val="0076231C"/>
    <w:rsid w:val="007623D7"/>
    <w:rsid w:val="00762D8B"/>
    <w:rsid w:val="007648A3"/>
    <w:rsid w:val="007649CC"/>
    <w:rsid w:val="00767440"/>
    <w:rsid w:val="00771AB4"/>
    <w:rsid w:val="00773922"/>
    <w:rsid w:val="00775CAE"/>
    <w:rsid w:val="00775D87"/>
    <w:rsid w:val="00784880"/>
    <w:rsid w:val="007917FA"/>
    <w:rsid w:val="00796731"/>
    <w:rsid w:val="0079780F"/>
    <w:rsid w:val="00797A55"/>
    <w:rsid w:val="007A2813"/>
    <w:rsid w:val="007A2BD6"/>
    <w:rsid w:val="007A3715"/>
    <w:rsid w:val="007A5A75"/>
    <w:rsid w:val="007B02DB"/>
    <w:rsid w:val="007B04BA"/>
    <w:rsid w:val="007B0E95"/>
    <w:rsid w:val="007B7813"/>
    <w:rsid w:val="007C1857"/>
    <w:rsid w:val="007C21AA"/>
    <w:rsid w:val="007C3882"/>
    <w:rsid w:val="007C7218"/>
    <w:rsid w:val="007D0156"/>
    <w:rsid w:val="007D14D1"/>
    <w:rsid w:val="007D1F02"/>
    <w:rsid w:val="007D424F"/>
    <w:rsid w:val="007E192C"/>
    <w:rsid w:val="007E472F"/>
    <w:rsid w:val="007E4865"/>
    <w:rsid w:val="007E4AC6"/>
    <w:rsid w:val="007E50C8"/>
    <w:rsid w:val="007E577B"/>
    <w:rsid w:val="007E64D6"/>
    <w:rsid w:val="007F019A"/>
    <w:rsid w:val="007F085F"/>
    <w:rsid w:val="007F122A"/>
    <w:rsid w:val="007F1B18"/>
    <w:rsid w:val="007F33FB"/>
    <w:rsid w:val="008019EA"/>
    <w:rsid w:val="00801BBE"/>
    <w:rsid w:val="00803059"/>
    <w:rsid w:val="0080387C"/>
    <w:rsid w:val="00805E15"/>
    <w:rsid w:val="00806235"/>
    <w:rsid w:val="0080628D"/>
    <w:rsid w:val="00806C27"/>
    <w:rsid w:val="0080722A"/>
    <w:rsid w:val="00810062"/>
    <w:rsid w:val="00813253"/>
    <w:rsid w:val="00813E59"/>
    <w:rsid w:val="008160BF"/>
    <w:rsid w:val="00816C92"/>
    <w:rsid w:val="00816FED"/>
    <w:rsid w:val="00817640"/>
    <w:rsid w:val="00817DDE"/>
    <w:rsid w:val="00821F35"/>
    <w:rsid w:val="00823A48"/>
    <w:rsid w:val="00824CFD"/>
    <w:rsid w:val="00826191"/>
    <w:rsid w:val="00830920"/>
    <w:rsid w:val="0083103A"/>
    <w:rsid w:val="00833921"/>
    <w:rsid w:val="00833B2A"/>
    <w:rsid w:val="00833C97"/>
    <w:rsid w:val="00835777"/>
    <w:rsid w:val="00836624"/>
    <w:rsid w:val="008474DD"/>
    <w:rsid w:val="00853E25"/>
    <w:rsid w:val="008572F2"/>
    <w:rsid w:val="00860C60"/>
    <w:rsid w:val="0086119D"/>
    <w:rsid w:val="00863F4C"/>
    <w:rsid w:val="0086578B"/>
    <w:rsid w:val="00871A5A"/>
    <w:rsid w:val="00871FAC"/>
    <w:rsid w:val="008736C5"/>
    <w:rsid w:val="00873E5F"/>
    <w:rsid w:val="00880873"/>
    <w:rsid w:val="008810EC"/>
    <w:rsid w:val="00883D61"/>
    <w:rsid w:val="008853FC"/>
    <w:rsid w:val="00886F96"/>
    <w:rsid w:val="00891640"/>
    <w:rsid w:val="00893307"/>
    <w:rsid w:val="00896ACB"/>
    <w:rsid w:val="008A1DCB"/>
    <w:rsid w:val="008B11C6"/>
    <w:rsid w:val="008B3D39"/>
    <w:rsid w:val="008B408B"/>
    <w:rsid w:val="008B45BB"/>
    <w:rsid w:val="008B69A9"/>
    <w:rsid w:val="008C2E61"/>
    <w:rsid w:val="008C395D"/>
    <w:rsid w:val="008C4603"/>
    <w:rsid w:val="008C64F6"/>
    <w:rsid w:val="008C65AF"/>
    <w:rsid w:val="008C72FE"/>
    <w:rsid w:val="008C79B5"/>
    <w:rsid w:val="008D3F36"/>
    <w:rsid w:val="008D4242"/>
    <w:rsid w:val="008D4B59"/>
    <w:rsid w:val="008D6F3F"/>
    <w:rsid w:val="008D7F9F"/>
    <w:rsid w:val="008E2817"/>
    <w:rsid w:val="008E5698"/>
    <w:rsid w:val="008E6974"/>
    <w:rsid w:val="008E6D5E"/>
    <w:rsid w:val="008E71C4"/>
    <w:rsid w:val="008E72C6"/>
    <w:rsid w:val="008F009A"/>
    <w:rsid w:val="008F0FFF"/>
    <w:rsid w:val="008F1576"/>
    <w:rsid w:val="008F2F86"/>
    <w:rsid w:val="008F3E94"/>
    <w:rsid w:val="008F5789"/>
    <w:rsid w:val="00901199"/>
    <w:rsid w:val="0090151B"/>
    <w:rsid w:val="009058DC"/>
    <w:rsid w:val="009074F0"/>
    <w:rsid w:val="00914AA2"/>
    <w:rsid w:val="009156D2"/>
    <w:rsid w:val="00917363"/>
    <w:rsid w:val="00917CC1"/>
    <w:rsid w:val="0092058B"/>
    <w:rsid w:val="00922ACA"/>
    <w:rsid w:val="0092316B"/>
    <w:rsid w:val="0092685F"/>
    <w:rsid w:val="0092743E"/>
    <w:rsid w:val="009316EC"/>
    <w:rsid w:val="009325A2"/>
    <w:rsid w:val="00933262"/>
    <w:rsid w:val="00934AC7"/>
    <w:rsid w:val="00935561"/>
    <w:rsid w:val="009414B7"/>
    <w:rsid w:val="00941E7D"/>
    <w:rsid w:val="0094291E"/>
    <w:rsid w:val="0094296E"/>
    <w:rsid w:val="009442E0"/>
    <w:rsid w:val="009457E8"/>
    <w:rsid w:val="00946133"/>
    <w:rsid w:val="00950293"/>
    <w:rsid w:val="00953158"/>
    <w:rsid w:val="00953756"/>
    <w:rsid w:val="0095502B"/>
    <w:rsid w:val="00957900"/>
    <w:rsid w:val="0096130D"/>
    <w:rsid w:val="00961410"/>
    <w:rsid w:val="009617FA"/>
    <w:rsid w:val="00961AEB"/>
    <w:rsid w:val="00962B1E"/>
    <w:rsid w:val="00964EE1"/>
    <w:rsid w:val="009653DC"/>
    <w:rsid w:val="009655A6"/>
    <w:rsid w:val="0096565D"/>
    <w:rsid w:val="00973776"/>
    <w:rsid w:val="00973AFB"/>
    <w:rsid w:val="00973E5F"/>
    <w:rsid w:val="00975DE9"/>
    <w:rsid w:val="009762CA"/>
    <w:rsid w:val="0097673D"/>
    <w:rsid w:val="00976CA0"/>
    <w:rsid w:val="009801C6"/>
    <w:rsid w:val="0098062A"/>
    <w:rsid w:val="00982909"/>
    <w:rsid w:val="009829D2"/>
    <w:rsid w:val="009932C5"/>
    <w:rsid w:val="00996518"/>
    <w:rsid w:val="009A5F02"/>
    <w:rsid w:val="009A64BA"/>
    <w:rsid w:val="009A7A63"/>
    <w:rsid w:val="009B1271"/>
    <w:rsid w:val="009B12DB"/>
    <w:rsid w:val="009B14EA"/>
    <w:rsid w:val="009B1871"/>
    <w:rsid w:val="009B1FA7"/>
    <w:rsid w:val="009B58B7"/>
    <w:rsid w:val="009B6671"/>
    <w:rsid w:val="009B69A0"/>
    <w:rsid w:val="009B73C3"/>
    <w:rsid w:val="009C1CC0"/>
    <w:rsid w:val="009C2804"/>
    <w:rsid w:val="009C39DE"/>
    <w:rsid w:val="009C3E43"/>
    <w:rsid w:val="009C773D"/>
    <w:rsid w:val="009D1F49"/>
    <w:rsid w:val="009D34CE"/>
    <w:rsid w:val="009D5C65"/>
    <w:rsid w:val="009E16EE"/>
    <w:rsid w:val="009E264D"/>
    <w:rsid w:val="009E2F2E"/>
    <w:rsid w:val="009E4361"/>
    <w:rsid w:val="009F2D4D"/>
    <w:rsid w:val="009F4361"/>
    <w:rsid w:val="009F45DF"/>
    <w:rsid w:val="009F786C"/>
    <w:rsid w:val="009F7DC5"/>
    <w:rsid w:val="009F7E2C"/>
    <w:rsid w:val="00A006C3"/>
    <w:rsid w:val="00A009F6"/>
    <w:rsid w:val="00A0210A"/>
    <w:rsid w:val="00A030CF"/>
    <w:rsid w:val="00A03F99"/>
    <w:rsid w:val="00A06953"/>
    <w:rsid w:val="00A101A1"/>
    <w:rsid w:val="00A103A4"/>
    <w:rsid w:val="00A1335A"/>
    <w:rsid w:val="00A14020"/>
    <w:rsid w:val="00A15D43"/>
    <w:rsid w:val="00A17666"/>
    <w:rsid w:val="00A17FCC"/>
    <w:rsid w:val="00A234E9"/>
    <w:rsid w:val="00A24CC5"/>
    <w:rsid w:val="00A25A9E"/>
    <w:rsid w:val="00A26291"/>
    <w:rsid w:val="00A312B9"/>
    <w:rsid w:val="00A31E0D"/>
    <w:rsid w:val="00A321DE"/>
    <w:rsid w:val="00A3447C"/>
    <w:rsid w:val="00A347CF"/>
    <w:rsid w:val="00A37913"/>
    <w:rsid w:val="00A407EB"/>
    <w:rsid w:val="00A42959"/>
    <w:rsid w:val="00A43C33"/>
    <w:rsid w:val="00A44E9F"/>
    <w:rsid w:val="00A45DCB"/>
    <w:rsid w:val="00A46902"/>
    <w:rsid w:val="00A46B63"/>
    <w:rsid w:val="00A50228"/>
    <w:rsid w:val="00A52BF3"/>
    <w:rsid w:val="00A54643"/>
    <w:rsid w:val="00A54B8D"/>
    <w:rsid w:val="00A63E81"/>
    <w:rsid w:val="00A64F2C"/>
    <w:rsid w:val="00A66970"/>
    <w:rsid w:val="00A734ED"/>
    <w:rsid w:val="00A735A0"/>
    <w:rsid w:val="00A7528D"/>
    <w:rsid w:val="00A75316"/>
    <w:rsid w:val="00A7591A"/>
    <w:rsid w:val="00A77026"/>
    <w:rsid w:val="00A77110"/>
    <w:rsid w:val="00A80D66"/>
    <w:rsid w:val="00A812D5"/>
    <w:rsid w:val="00A82414"/>
    <w:rsid w:val="00A85AFC"/>
    <w:rsid w:val="00A87D28"/>
    <w:rsid w:val="00AA098E"/>
    <w:rsid w:val="00AA27D4"/>
    <w:rsid w:val="00AA34AC"/>
    <w:rsid w:val="00AA3519"/>
    <w:rsid w:val="00AA3CCC"/>
    <w:rsid w:val="00AA4DB2"/>
    <w:rsid w:val="00AA589E"/>
    <w:rsid w:val="00AA5F62"/>
    <w:rsid w:val="00AB0585"/>
    <w:rsid w:val="00AB0EE8"/>
    <w:rsid w:val="00AB476A"/>
    <w:rsid w:val="00AB4A4F"/>
    <w:rsid w:val="00AB607F"/>
    <w:rsid w:val="00AB7E8C"/>
    <w:rsid w:val="00AC1E49"/>
    <w:rsid w:val="00AC5A7B"/>
    <w:rsid w:val="00AD2223"/>
    <w:rsid w:val="00AD266F"/>
    <w:rsid w:val="00AD53A0"/>
    <w:rsid w:val="00AD5FF9"/>
    <w:rsid w:val="00AD6448"/>
    <w:rsid w:val="00AD7BE5"/>
    <w:rsid w:val="00AD7D0F"/>
    <w:rsid w:val="00AE3632"/>
    <w:rsid w:val="00AE5A71"/>
    <w:rsid w:val="00AE6A9D"/>
    <w:rsid w:val="00AE725E"/>
    <w:rsid w:val="00AE7715"/>
    <w:rsid w:val="00AE7892"/>
    <w:rsid w:val="00AF031F"/>
    <w:rsid w:val="00AF3993"/>
    <w:rsid w:val="00AF3AE8"/>
    <w:rsid w:val="00AF6920"/>
    <w:rsid w:val="00B06199"/>
    <w:rsid w:val="00B07480"/>
    <w:rsid w:val="00B07DAA"/>
    <w:rsid w:val="00B10ABC"/>
    <w:rsid w:val="00B11949"/>
    <w:rsid w:val="00B11B60"/>
    <w:rsid w:val="00B11F32"/>
    <w:rsid w:val="00B14CDA"/>
    <w:rsid w:val="00B165DD"/>
    <w:rsid w:val="00B202EF"/>
    <w:rsid w:val="00B24AA6"/>
    <w:rsid w:val="00B25103"/>
    <w:rsid w:val="00B339F2"/>
    <w:rsid w:val="00B33B1D"/>
    <w:rsid w:val="00B34951"/>
    <w:rsid w:val="00B40968"/>
    <w:rsid w:val="00B43CBE"/>
    <w:rsid w:val="00B44546"/>
    <w:rsid w:val="00B45E63"/>
    <w:rsid w:val="00B46E21"/>
    <w:rsid w:val="00B50DB4"/>
    <w:rsid w:val="00B51749"/>
    <w:rsid w:val="00B51CA4"/>
    <w:rsid w:val="00B52C3C"/>
    <w:rsid w:val="00B53999"/>
    <w:rsid w:val="00B53E5E"/>
    <w:rsid w:val="00B62BF9"/>
    <w:rsid w:val="00B635D1"/>
    <w:rsid w:val="00B674FC"/>
    <w:rsid w:val="00B72698"/>
    <w:rsid w:val="00B74AFB"/>
    <w:rsid w:val="00B7518B"/>
    <w:rsid w:val="00B753DE"/>
    <w:rsid w:val="00B77111"/>
    <w:rsid w:val="00B77B79"/>
    <w:rsid w:val="00B834F9"/>
    <w:rsid w:val="00B84769"/>
    <w:rsid w:val="00B85A55"/>
    <w:rsid w:val="00B879DF"/>
    <w:rsid w:val="00B94CEB"/>
    <w:rsid w:val="00B9608C"/>
    <w:rsid w:val="00BA0AC0"/>
    <w:rsid w:val="00BA2A4F"/>
    <w:rsid w:val="00BA2CEB"/>
    <w:rsid w:val="00BA30B5"/>
    <w:rsid w:val="00BA5C45"/>
    <w:rsid w:val="00BA6796"/>
    <w:rsid w:val="00BA6A74"/>
    <w:rsid w:val="00BA7DA0"/>
    <w:rsid w:val="00BB1AE4"/>
    <w:rsid w:val="00BB5974"/>
    <w:rsid w:val="00BB6758"/>
    <w:rsid w:val="00BB79B6"/>
    <w:rsid w:val="00BC2EBB"/>
    <w:rsid w:val="00BC3F13"/>
    <w:rsid w:val="00BC4F2B"/>
    <w:rsid w:val="00BC54DD"/>
    <w:rsid w:val="00BC683D"/>
    <w:rsid w:val="00BC7DA9"/>
    <w:rsid w:val="00BD4162"/>
    <w:rsid w:val="00BD4446"/>
    <w:rsid w:val="00BD5DF0"/>
    <w:rsid w:val="00BE0BAA"/>
    <w:rsid w:val="00BE0BD1"/>
    <w:rsid w:val="00BE25D6"/>
    <w:rsid w:val="00BE38F3"/>
    <w:rsid w:val="00BE40E1"/>
    <w:rsid w:val="00BE5F0A"/>
    <w:rsid w:val="00BE6275"/>
    <w:rsid w:val="00BF1F14"/>
    <w:rsid w:val="00BF64E5"/>
    <w:rsid w:val="00BF6FF5"/>
    <w:rsid w:val="00BF7072"/>
    <w:rsid w:val="00C012DB"/>
    <w:rsid w:val="00C0277B"/>
    <w:rsid w:val="00C05CBF"/>
    <w:rsid w:val="00C06668"/>
    <w:rsid w:val="00C1347B"/>
    <w:rsid w:val="00C14E54"/>
    <w:rsid w:val="00C16026"/>
    <w:rsid w:val="00C1639D"/>
    <w:rsid w:val="00C16F97"/>
    <w:rsid w:val="00C21D26"/>
    <w:rsid w:val="00C230F7"/>
    <w:rsid w:val="00C24342"/>
    <w:rsid w:val="00C265BD"/>
    <w:rsid w:val="00C266B2"/>
    <w:rsid w:val="00C26B22"/>
    <w:rsid w:val="00C27517"/>
    <w:rsid w:val="00C303FE"/>
    <w:rsid w:val="00C3141F"/>
    <w:rsid w:val="00C314AB"/>
    <w:rsid w:val="00C3691E"/>
    <w:rsid w:val="00C4366D"/>
    <w:rsid w:val="00C45C2B"/>
    <w:rsid w:val="00C46867"/>
    <w:rsid w:val="00C46F63"/>
    <w:rsid w:val="00C472DB"/>
    <w:rsid w:val="00C4772D"/>
    <w:rsid w:val="00C5011A"/>
    <w:rsid w:val="00C53E54"/>
    <w:rsid w:val="00C53F5F"/>
    <w:rsid w:val="00C61693"/>
    <w:rsid w:val="00C61826"/>
    <w:rsid w:val="00C62BA0"/>
    <w:rsid w:val="00C63321"/>
    <w:rsid w:val="00C63DCB"/>
    <w:rsid w:val="00C66B95"/>
    <w:rsid w:val="00C679D6"/>
    <w:rsid w:val="00C67F07"/>
    <w:rsid w:val="00C72E6A"/>
    <w:rsid w:val="00C75516"/>
    <w:rsid w:val="00C75FA5"/>
    <w:rsid w:val="00C76B44"/>
    <w:rsid w:val="00C90D0B"/>
    <w:rsid w:val="00C924BA"/>
    <w:rsid w:val="00C93703"/>
    <w:rsid w:val="00C94BC4"/>
    <w:rsid w:val="00C94C28"/>
    <w:rsid w:val="00C95173"/>
    <w:rsid w:val="00C959E1"/>
    <w:rsid w:val="00CA1DAC"/>
    <w:rsid w:val="00CA7201"/>
    <w:rsid w:val="00CB0066"/>
    <w:rsid w:val="00CB1888"/>
    <w:rsid w:val="00CB2760"/>
    <w:rsid w:val="00CB34D9"/>
    <w:rsid w:val="00CB5278"/>
    <w:rsid w:val="00CB624E"/>
    <w:rsid w:val="00CC2CB4"/>
    <w:rsid w:val="00CC4C80"/>
    <w:rsid w:val="00CC5558"/>
    <w:rsid w:val="00CC7C9C"/>
    <w:rsid w:val="00CD2A83"/>
    <w:rsid w:val="00CD4C65"/>
    <w:rsid w:val="00CD54CC"/>
    <w:rsid w:val="00CD62F7"/>
    <w:rsid w:val="00CD7812"/>
    <w:rsid w:val="00CE2983"/>
    <w:rsid w:val="00CE2E68"/>
    <w:rsid w:val="00CE304A"/>
    <w:rsid w:val="00CE3799"/>
    <w:rsid w:val="00CE5978"/>
    <w:rsid w:val="00CE623E"/>
    <w:rsid w:val="00CF041B"/>
    <w:rsid w:val="00CF1DDB"/>
    <w:rsid w:val="00CF4432"/>
    <w:rsid w:val="00CF473B"/>
    <w:rsid w:val="00CF4BE6"/>
    <w:rsid w:val="00CF50DA"/>
    <w:rsid w:val="00CF5BE0"/>
    <w:rsid w:val="00CF60D8"/>
    <w:rsid w:val="00CF6366"/>
    <w:rsid w:val="00CF669F"/>
    <w:rsid w:val="00CF69CB"/>
    <w:rsid w:val="00D0425A"/>
    <w:rsid w:val="00D056C1"/>
    <w:rsid w:val="00D06DB9"/>
    <w:rsid w:val="00D06E13"/>
    <w:rsid w:val="00D1004D"/>
    <w:rsid w:val="00D1183D"/>
    <w:rsid w:val="00D12836"/>
    <w:rsid w:val="00D13806"/>
    <w:rsid w:val="00D20CBE"/>
    <w:rsid w:val="00D21318"/>
    <w:rsid w:val="00D21DF7"/>
    <w:rsid w:val="00D23A04"/>
    <w:rsid w:val="00D2451B"/>
    <w:rsid w:val="00D2506C"/>
    <w:rsid w:val="00D267DC"/>
    <w:rsid w:val="00D30661"/>
    <w:rsid w:val="00D309CA"/>
    <w:rsid w:val="00D348E1"/>
    <w:rsid w:val="00D35569"/>
    <w:rsid w:val="00D4260F"/>
    <w:rsid w:val="00D45056"/>
    <w:rsid w:val="00D45B57"/>
    <w:rsid w:val="00D45B69"/>
    <w:rsid w:val="00D47653"/>
    <w:rsid w:val="00D47A18"/>
    <w:rsid w:val="00D55B62"/>
    <w:rsid w:val="00D56EBB"/>
    <w:rsid w:val="00D61408"/>
    <w:rsid w:val="00D62446"/>
    <w:rsid w:val="00D62DF1"/>
    <w:rsid w:val="00D64006"/>
    <w:rsid w:val="00D65222"/>
    <w:rsid w:val="00D72433"/>
    <w:rsid w:val="00D7368D"/>
    <w:rsid w:val="00D7442E"/>
    <w:rsid w:val="00D749AC"/>
    <w:rsid w:val="00D7590C"/>
    <w:rsid w:val="00D776F7"/>
    <w:rsid w:val="00D80C15"/>
    <w:rsid w:val="00D82618"/>
    <w:rsid w:val="00D8261B"/>
    <w:rsid w:val="00D838A9"/>
    <w:rsid w:val="00D87317"/>
    <w:rsid w:val="00D873A4"/>
    <w:rsid w:val="00D906D6"/>
    <w:rsid w:val="00D908E3"/>
    <w:rsid w:val="00D92DA0"/>
    <w:rsid w:val="00D94283"/>
    <w:rsid w:val="00D95125"/>
    <w:rsid w:val="00D963A7"/>
    <w:rsid w:val="00D96647"/>
    <w:rsid w:val="00D96E92"/>
    <w:rsid w:val="00DA1E24"/>
    <w:rsid w:val="00DA4E6A"/>
    <w:rsid w:val="00DA5060"/>
    <w:rsid w:val="00DA5246"/>
    <w:rsid w:val="00DA69AF"/>
    <w:rsid w:val="00DB08C4"/>
    <w:rsid w:val="00DB2516"/>
    <w:rsid w:val="00DB3156"/>
    <w:rsid w:val="00DB382E"/>
    <w:rsid w:val="00DB3E35"/>
    <w:rsid w:val="00DB5045"/>
    <w:rsid w:val="00DB57AC"/>
    <w:rsid w:val="00DB7CBC"/>
    <w:rsid w:val="00DC111F"/>
    <w:rsid w:val="00DC1CB3"/>
    <w:rsid w:val="00DC315B"/>
    <w:rsid w:val="00DC3A87"/>
    <w:rsid w:val="00DD3599"/>
    <w:rsid w:val="00DD6EDC"/>
    <w:rsid w:val="00DE0C4D"/>
    <w:rsid w:val="00DE102F"/>
    <w:rsid w:val="00DE42C2"/>
    <w:rsid w:val="00DE619B"/>
    <w:rsid w:val="00DE6578"/>
    <w:rsid w:val="00DE6EE7"/>
    <w:rsid w:val="00DF1E92"/>
    <w:rsid w:val="00DF200C"/>
    <w:rsid w:val="00DF69FB"/>
    <w:rsid w:val="00DF7DDB"/>
    <w:rsid w:val="00DF7ECE"/>
    <w:rsid w:val="00E01A89"/>
    <w:rsid w:val="00E02368"/>
    <w:rsid w:val="00E03314"/>
    <w:rsid w:val="00E04425"/>
    <w:rsid w:val="00E0610A"/>
    <w:rsid w:val="00E14454"/>
    <w:rsid w:val="00E15DF2"/>
    <w:rsid w:val="00E16A87"/>
    <w:rsid w:val="00E16ECC"/>
    <w:rsid w:val="00E16F45"/>
    <w:rsid w:val="00E178DE"/>
    <w:rsid w:val="00E20CCC"/>
    <w:rsid w:val="00E21A73"/>
    <w:rsid w:val="00E22FBC"/>
    <w:rsid w:val="00E24D6F"/>
    <w:rsid w:val="00E25A0C"/>
    <w:rsid w:val="00E310B9"/>
    <w:rsid w:val="00E3263C"/>
    <w:rsid w:val="00E33A6C"/>
    <w:rsid w:val="00E33E89"/>
    <w:rsid w:val="00E351F1"/>
    <w:rsid w:val="00E36A32"/>
    <w:rsid w:val="00E37655"/>
    <w:rsid w:val="00E40FAB"/>
    <w:rsid w:val="00E41998"/>
    <w:rsid w:val="00E447E7"/>
    <w:rsid w:val="00E45EBA"/>
    <w:rsid w:val="00E46740"/>
    <w:rsid w:val="00E50901"/>
    <w:rsid w:val="00E50D3B"/>
    <w:rsid w:val="00E51296"/>
    <w:rsid w:val="00E529B7"/>
    <w:rsid w:val="00E547D0"/>
    <w:rsid w:val="00E55E6D"/>
    <w:rsid w:val="00E61CF5"/>
    <w:rsid w:val="00E6310E"/>
    <w:rsid w:val="00E6553A"/>
    <w:rsid w:val="00E66610"/>
    <w:rsid w:val="00E66A9D"/>
    <w:rsid w:val="00E66D3A"/>
    <w:rsid w:val="00E679EA"/>
    <w:rsid w:val="00E67EF3"/>
    <w:rsid w:val="00E739A0"/>
    <w:rsid w:val="00E762DE"/>
    <w:rsid w:val="00E82039"/>
    <w:rsid w:val="00E828BD"/>
    <w:rsid w:val="00E847E7"/>
    <w:rsid w:val="00E87CF5"/>
    <w:rsid w:val="00E91103"/>
    <w:rsid w:val="00E923B6"/>
    <w:rsid w:val="00E9243C"/>
    <w:rsid w:val="00E947AE"/>
    <w:rsid w:val="00E94F84"/>
    <w:rsid w:val="00E9608D"/>
    <w:rsid w:val="00EA101B"/>
    <w:rsid w:val="00EA33B4"/>
    <w:rsid w:val="00EA544D"/>
    <w:rsid w:val="00EA65F3"/>
    <w:rsid w:val="00EA68B5"/>
    <w:rsid w:val="00EB07C3"/>
    <w:rsid w:val="00EB2283"/>
    <w:rsid w:val="00EB2C06"/>
    <w:rsid w:val="00EB7336"/>
    <w:rsid w:val="00EB7C98"/>
    <w:rsid w:val="00EC0583"/>
    <w:rsid w:val="00EC0AB0"/>
    <w:rsid w:val="00EC249D"/>
    <w:rsid w:val="00EC5192"/>
    <w:rsid w:val="00EC67D6"/>
    <w:rsid w:val="00EC7983"/>
    <w:rsid w:val="00EC7A8C"/>
    <w:rsid w:val="00ED23D3"/>
    <w:rsid w:val="00ED5EE1"/>
    <w:rsid w:val="00ED61B5"/>
    <w:rsid w:val="00ED6971"/>
    <w:rsid w:val="00ED6B36"/>
    <w:rsid w:val="00ED6B92"/>
    <w:rsid w:val="00EE1ECF"/>
    <w:rsid w:val="00EE31A9"/>
    <w:rsid w:val="00EE719C"/>
    <w:rsid w:val="00EE7F0F"/>
    <w:rsid w:val="00EF08A0"/>
    <w:rsid w:val="00EF1855"/>
    <w:rsid w:val="00EF5EA0"/>
    <w:rsid w:val="00EF78D1"/>
    <w:rsid w:val="00F00868"/>
    <w:rsid w:val="00F0293F"/>
    <w:rsid w:val="00F02E41"/>
    <w:rsid w:val="00F03DAB"/>
    <w:rsid w:val="00F05542"/>
    <w:rsid w:val="00F10F0E"/>
    <w:rsid w:val="00F11022"/>
    <w:rsid w:val="00F131E4"/>
    <w:rsid w:val="00F13A65"/>
    <w:rsid w:val="00F16A9A"/>
    <w:rsid w:val="00F16F82"/>
    <w:rsid w:val="00F20866"/>
    <w:rsid w:val="00F239D4"/>
    <w:rsid w:val="00F25C54"/>
    <w:rsid w:val="00F26662"/>
    <w:rsid w:val="00F2700A"/>
    <w:rsid w:val="00F27D93"/>
    <w:rsid w:val="00F30246"/>
    <w:rsid w:val="00F30B55"/>
    <w:rsid w:val="00F317AB"/>
    <w:rsid w:val="00F3295B"/>
    <w:rsid w:val="00F32A37"/>
    <w:rsid w:val="00F34C31"/>
    <w:rsid w:val="00F34CF8"/>
    <w:rsid w:val="00F40032"/>
    <w:rsid w:val="00F4039A"/>
    <w:rsid w:val="00F42671"/>
    <w:rsid w:val="00F4424F"/>
    <w:rsid w:val="00F46A00"/>
    <w:rsid w:val="00F46B2F"/>
    <w:rsid w:val="00F50458"/>
    <w:rsid w:val="00F50FE4"/>
    <w:rsid w:val="00F54011"/>
    <w:rsid w:val="00F547E0"/>
    <w:rsid w:val="00F54810"/>
    <w:rsid w:val="00F55409"/>
    <w:rsid w:val="00F55881"/>
    <w:rsid w:val="00F561C5"/>
    <w:rsid w:val="00F56432"/>
    <w:rsid w:val="00F56DF0"/>
    <w:rsid w:val="00F61160"/>
    <w:rsid w:val="00F624CB"/>
    <w:rsid w:val="00F62A99"/>
    <w:rsid w:val="00F665A5"/>
    <w:rsid w:val="00F678FA"/>
    <w:rsid w:val="00F70A6F"/>
    <w:rsid w:val="00F70F97"/>
    <w:rsid w:val="00F7514C"/>
    <w:rsid w:val="00F7523A"/>
    <w:rsid w:val="00F76517"/>
    <w:rsid w:val="00F801A5"/>
    <w:rsid w:val="00F819E5"/>
    <w:rsid w:val="00F820C3"/>
    <w:rsid w:val="00F83214"/>
    <w:rsid w:val="00F84FD7"/>
    <w:rsid w:val="00F85DBF"/>
    <w:rsid w:val="00F86159"/>
    <w:rsid w:val="00F86DF6"/>
    <w:rsid w:val="00F91B74"/>
    <w:rsid w:val="00F94B0F"/>
    <w:rsid w:val="00F94D58"/>
    <w:rsid w:val="00F96D4B"/>
    <w:rsid w:val="00F97031"/>
    <w:rsid w:val="00F978AE"/>
    <w:rsid w:val="00FA06E2"/>
    <w:rsid w:val="00FA19B7"/>
    <w:rsid w:val="00FA210C"/>
    <w:rsid w:val="00FA2549"/>
    <w:rsid w:val="00FA3B4C"/>
    <w:rsid w:val="00FA496D"/>
    <w:rsid w:val="00FA6C99"/>
    <w:rsid w:val="00FB003C"/>
    <w:rsid w:val="00FB1892"/>
    <w:rsid w:val="00FB28A3"/>
    <w:rsid w:val="00FB53BD"/>
    <w:rsid w:val="00FB6B1D"/>
    <w:rsid w:val="00FB6BBF"/>
    <w:rsid w:val="00FB7E7A"/>
    <w:rsid w:val="00FC1089"/>
    <w:rsid w:val="00FC11F8"/>
    <w:rsid w:val="00FC1C28"/>
    <w:rsid w:val="00FC7EE2"/>
    <w:rsid w:val="00FD1438"/>
    <w:rsid w:val="00FD175A"/>
    <w:rsid w:val="00FD2869"/>
    <w:rsid w:val="00FD3B48"/>
    <w:rsid w:val="00FE60B5"/>
    <w:rsid w:val="00FE61BE"/>
    <w:rsid w:val="00FE67BA"/>
    <w:rsid w:val="00FF0326"/>
    <w:rsid w:val="00FF032A"/>
    <w:rsid w:val="00FF0ADF"/>
    <w:rsid w:val="00FF4424"/>
    <w:rsid w:val="00FF4BB4"/>
    <w:rsid w:val="00FF73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99B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7A281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19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2F799B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2F799B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2F7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2F799B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unhideWhenUsed/>
    <w:rsid w:val="002F799B"/>
    <w:rPr>
      <w:rFonts w:ascii="Courier New" w:hAnsi="Courier New"/>
    </w:rPr>
  </w:style>
  <w:style w:type="character" w:customStyle="1" w:styleId="a6">
    <w:name w:val="Текст Знак"/>
    <w:basedOn w:val="a0"/>
    <w:link w:val="a5"/>
    <w:rsid w:val="002F799B"/>
    <w:rPr>
      <w:rFonts w:ascii="Courier New" w:hAnsi="Courier New" w:cs="Times New Roman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2F799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F799B"/>
    <w:pPr>
      <w:widowControl w:val="0"/>
      <w:snapToGrid w:val="0"/>
      <w:spacing w:after="0" w:line="240" w:lineRule="auto"/>
      <w:ind w:right="19772" w:firstLine="720"/>
    </w:pPr>
    <w:rPr>
      <w:rFonts w:ascii="Arial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2F799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20">
    <w:name w:val="Основной текст с отступом 22"/>
    <w:basedOn w:val="a"/>
    <w:rsid w:val="002F799B"/>
    <w:pPr>
      <w:suppressAutoHyphens/>
      <w:spacing w:line="100" w:lineRule="atLeast"/>
    </w:pPr>
    <w:rPr>
      <w:rFonts w:eastAsia="Andale Sans UI"/>
      <w:kern w:val="2"/>
      <w:sz w:val="24"/>
      <w:szCs w:val="24"/>
      <w:lang w:eastAsia="ar-SA"/>
    </w:rPr>
  </w:style>
  <w:style w:type="paragraph" w:customStyle="1" w:styleId="a9">
    <w:name w:val="Стиль"/>
    <w:rsid w:val="002F799B"/>
    <w:pPr>
      <w:widowControl w:val="0"/>
      <w:suppressAutoHyphens/>
    </w:pPr>
    <w:rPr>
      <w:rFonts w:ascii="Calibri" w:eastAsia="Arial Unicode MS" w:hAnsi="Calibri" w:cs="font190"/>
      <w:kern w:val="2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2F799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F799B"/>
    <w:rPr>
      <w:rFonts w:ascii="Tahoma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95502B"/>
    <w:pPr>
      <w:ind w:left="720"/>
      <w:contextualSpacing/>
    </w:pPr>
  </w:style>
  <w:style w:type="paragraph" w:customStyle="1" w:styleId="ConsPlusNormal">
    <w:name w:val="ConsPlusNormal"/>
    <w:uiPriority w:val="99"/>
    <w:rsid w:val="005662FD"/>
    <w:pPr>
      <w:widowControl w:val="0"/>
      <w:suppressAutoHyphens/>
    </w:pPr>
    <w:rPr>
      <w:rFonts w:ascii="Calibri" w:eastAsia="Arial Unicode MS" w:hAnsi="Calibri" w:cs="font373"/>
      <w:kern w:val="1"/>
      <w:lang w:eastAsia="ar-SA"/>
    </w:rPr>
  </w:style>
  <w:style w:type="paragraph" w:customStyle="1" w:styleId="210">
    <w:name w:val="Основной текст с отступом 21"/>
    <w:basedOn w:val="a"/>
    <w:rsid w:val="005662FD"/>
    <w:pPr>
      <w:suppressAutoHyphens/>
      <w:spacing w:line="100" w:lineRule="atLeast"/>
    </w:pPr>
    <w:rPr>
      <w:rFonts w:eastAsia="Andale Sans UI"/>
      <w:kern w:val="1"/>
      <w:sz w:val="24"/>
      <w:szCs w:val="24"/>
      <w:lang w:eastAsia="ar-SA"/>
    </w:rPr>
  </w:style>
  <w:style w:type="character" w:styleId="ad">
    <w:name w:val="Emphasis"/>
    <w:qFormat/>
    <w:rsid w:val="005662FD"/>
    <w:rPr>
      <w:i/>
      <w:iCs/>
    </w:rPr>
  </w:style>
  <w:style w:type="character" w:styleId="ae">
    <w:name w:val="Hyperlink"/>
    <w:rsid w:val="00F34C31"/>
    <w:rPr>
      <w:color w:val="0000FF"/>
      <w:u w:val="single"/>
    </w:rPr>
  </w:style>
  <w:style w:type="paragraph" w:styleId="af">
    <w:name w:val="Body Text"/>
    <w:basedOn w:val="a"/>
    <w:link w:val="af0"/>
    <w:rsid w:val="00A321DE"/>
    <w:pPr>
      <w:suppressAutoHyphens/>
      <w:spacing w:after="120" w:line="100" w:lineRule="atLeast"/>
    </w:pPr>
    <w:rPr>
      <w:rFonts w:eastAsia="Andale Sans UI"/>
      <w:kern w:val="1"/>
      <w:sz w:val="24"/>
      <w:szCs w:val="24"/>
      <w:lang w:eastAsia="ar-SA"/>
    </w:rPr>
  </w:style>
  <w:style w:type="character" w:customStyle="1" w:styleId="af0">
    <w:name w:val="Основной текст Знак"/>
    <w:basedOn w:val="a0"/>
    <w:link w:val="af"/>
    <w:rsid w:val="00A321DE"/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paragraph" w:customStyle="1" w:styleId="211">
    <w:name w:val="Основной текст 21"/>
    <w:basedOn w:val="a"/>
    <w:rsid w:val="0014041B"/>
    <w:pPr>
      <w:suppressAutoHyphens/>
      <w:spacing w:line="100" w:lineRule="atLeast"/>
    </w:pPr>
    <w:rPr>
      <w:rFonts w:eastAsia="Andale Sans UI"/>
      <w:kern w:val="1"/>
      <w:sz w:val="24"/>
      <w:szCs w:val="24"/>
      <w:lang w:eastAsia="ar-SA"/>
    </w:rPr>
  </w:style>
  <w:style w:type="paragraph" w:customStyle="1" w:styleId="WW-2">
    <w:name w:val="WW-Основной текст с отступом 2"/>
    <w:basedOn w:val="a"/>
    <w:rsid w:val="009655A6"/>
    <w:pPr>
      <w:suppressAutoHyphens/>
      <w:spacing w:line="100" w:lineRule="atLeast"/>
    </w:pPr>
    <w:rPr>
      <w:rFonts w:eastAsia="Andale Sans UI"/>
      <w:kern w:val="1"/>
      <w:sz w:val="24"/>
      <w:szCs w:val="24"/>
      <w:lang w:eastAsia="ar-SA"/>
    </w:rPr>
  </w:style>
  <w:style w:type="paragraph" w:customStyle="1" w:styleId="ConsTitle">
    <w:name w:val="ConsTitle"/>
    <w:rsid w:val="00D45B57"/>
    <w:pPr>
      <w:widowControl w:val="0"/>
      <w:suppressAutoHyphens/>
    </w:pPr>
    <w:rPr>
      <w:rFonts w:ascii="Calibri" w:eastAsia="Arial Unicode MS" w:hAnsi="Calibri" w:cs="font373"/>
      <w:kern w:val="1"/>
      <w:lang w:eastAsia="ar-SA"/>
    </w:rPr>
  </w:style>
  <w:style w:type="paragraph" w:styleId="23">
    <w:name w:val="Body Text 2"/>
    <w:basedOn w:val="a"/>
    <w:link w:val="24"/>
    <w:uiPriority w:val="99"/>
    <w:semiHidden/>
    <w:unhideWhenUsed/>
    <w:rsid w:val="005E10B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5E10B7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s1">
    <w:name w:val="s_1"/>
    <w:basedOn w:val="a"/>
    <w:rsid w:val="00F624CB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F624CB"/>
  </w:style>
  <w:style w:type="paragraph" w:styleId="af1">
    <w:name w:val="header"/>
    <w:basedOn w:val="a"/>
    <w:link w:val="af2"/>
    <w:uiPriority w:val="99"/>
    <w:unhideWhenUsed/>
    <w:rsid w:val="000978C3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0978C3"/>
    <w:rPr>
      <w:rFonts w:ascii="Times New Roman" w:hAnsi="Times New Roman" w:cs="Times New Roman"/>
      <w:sz w:val="20"/>
      <w:szCs w:val="20"/>
      <w:lang w:eastAsia="ru-RU"/>
    </w:rPr>
  </w:style>
  <w:style w:type="paragraph" w:styleId="af3">
    <w:name w:val="footer"/>
    <w:basedOn w:val="a"/>
    <w:link w:val="af4"/>
    <w:uiPriority w:val="99"/>
    <w:unhideWhenUsed/>
    <w:rsid w:val="000978C3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0978C3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2813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019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f5">
    <w:name w:val="Гипертекстовая ссылка"/>
    <w:basedOn w:val="a0"/>
    <w:uiPriority w:val="99"/>
    <w:rsid w:val="00B11F32"/>
    <w:rPr>
      <w:color w:val="106BBE"/>
    </w:rPr>
  </w:style>
  <w:style w:type="character" w:customStyle="1" w:styleId="taglink">
    <w:name w:val="tag__link"/>
    <w:basedOn w:val="a0"/>
    <w:rsid w:val="002875AF"/>
  </w:style>
  <w:style w:type="character" w:customStyle="1" w:styleId="a8">
    <w:name w:val="Без интервала Знак"/>
    <w:link w:val="a7"/>
    <w:uiPriority w:val="1"/>
    <w:locked/>
    <w:rsid w:val="002875AF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F86DF6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99B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7A281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19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2F799B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2F799B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2F7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2F799B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unhideWhenUsed/>
    <w:rsid w:val="002F799B"/>
    <w:rPr>
      <w:rFonts w:ascii="Courier New" w:hAnsi="Courier New"/>
    </w:rPr>
  </w:style>
  <w:style w:type="character" w:customStyle="1" w:styleId="a6">
    <w:name w:val="Текст Знак"/>
    <w:basedOn w:val="a0"/>
    <w:link w:val="a5"/>
    <w:rsid w:val="002F799B"/>
    <w:rPr>
      <w:rFonts w:ascii="Courier New" w:hAnsi="Courier New" w:cs="Times New Roman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2F799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F799B"/>
    <w:pPr>
      <w:widowControl w:val="0"/>
      <w:snapToGrid w:val="0"/>
      <w:spacing w:after="0" w:line="240" w:lineRule="auto"/>
      <w:ind w:right="19772" w:firstLine="720"/>
    </w:pPr>
    <w:rPr>
      <w:rFonts w:ascii="Arial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2F799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20">
    <w:name w:val="Основной текст с отступом 22"/>
    <w:basedOn w:val="a"/>
    <w:rsid w:val="002F799B"/>
    <w:pPr>
      <w:suppressAutoHyphens/>
      <w:spacing w:line="100" w:lineRule="atLeast"/>
    </w:pPr>
    <w:rPr>
      <w:rFonts w:eastAsia="Andale Sans UI"/>
      <w:kern w:val="2"/>
      <w:sz w:val="24"/>
      <w:szCs w:val="24"/>
      <w:lang w:eastAsia="ar-SA"/>
    </w:rPr>
  </w:style>
  <w:style w:type="paragraph" w:customStyle="1" w:styleId="a9">
    <w:name w:val="Стиль"/>
    <w:rsid w:val="002F799B"/>
    <w:pPr>
      <w:widowControl w:val="0"/>
      <w:suppressAutoHyphens/>
    </w:pPr>
    <w:rPr>
      <w:rFonts w:ascii="Calibri" w:eastAsia="Arial Unicode MS" w:hAnsi="Calibri" w:cs="font190"/>
      <w:kern w:val="2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2F799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F799B"/>
    <w:rPr>
      <w:rFonts w:ascii="Tahoma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95502B"/>
    <w:pPr>
      <w:ind w:left="720"/>
      <w:contextualSpacing/>
    </w:pPr>
  </w:style>
  <w:style w:type="paragraph" w:customStyle="1" w:styleId="ConsPlusNormal">
    <w:name w:val="ConsPlusNormal"/>
    <w:uiPriority w:val="99"/>
    <w:rsid w:val="005662FD"/>
    <w:pPr>
      <w:widowControl w:val="0"/>
      <w:suppressAutoHyphens/>
    </w:pPr>
    <w:rPr>
      <w:rFonts w:ascii="Calibri" w:eastAsia="Arial Unicode MS" w:hAnsi="Calibri" w:cs="font373"/>
      <w:kern w:val="1"/>
      <w:lang w:eastAsia="ar-SA"/>
    </w:rPr>
  </w:style>
  <w:style w:type="paragraph" w:customStyle="1" w:styleId="210">
    <w:name w:val="Основной текст с отступом 21"/>
    <w:basedOn w:val="a"/>
    <w:rsid w:val="005662FD"/>
    <w:pPr>
      <w:suppressAutoHyphens/>
      <w:spacing w:line="100" w:lineRule="atLeast"/>
    </w:pPr>
    <w:rPr>
      <w:rFonts w:eastAsia="Andale Sans UI"/>
      <w:kern w:val="1"/>
      <w:sz w:val="24"/>
      <w:szCs w:val="24"/>
      <w:lang w:eastAsia="ar-SA"/>
    </w:rPr>
  </w:style>
  <w:style w:type="character" w:styleId="ad">
    <w:name w:val="Emphasis"/>
    <w:qFormat/>
    <w:rsid w:val="005662FD"/>
    <w:rPr>
      <w:i/>
      <w:iCs/>
    </w:rPr>
  </w:style>
  <w:style w:type="character" w:styleId="ae">
    <w:name w:val="Hyperlink"/>
    <w:rsid w:val="00F34C31"/>
    <w:rPr>
      <w:color w:val="0000FF"/>
      <w:u w:val="single"/>
    </w:rPr>
  </w:style>
  <w:style w:type="paragraph" w:styleId="af">
    <w:name w:val="Body Text"/>
    <w:basedOn w:val="a"/>
    <w:link w:val="af0"/>
    <w:rsid w:val="00A321DE"/>
    <w:pPr>
      <w:suppressAutoHyphens/>
      <w:spacing w:after="120" w:line="100" w:lineRule="atLeast"/>
    </w:pPr>
    <w:rPr>
      <w:rFonts w:eastAsia="Andale Sans UI"/>
      <w:kern w:val="1"/>
      <w:sz w:val="24"/>
      <w:szCs w:val="24"/>
      <w:lang w:eastAsia="ar-SA"/>
    </w:rPr>
  </w:style>
  <w:style w:type="character" w:customStyle="1" w:styleId="af0">
    <w:name w:val="Основной текст Знак"/>
    <w:basedOn w:val="a0"/>
    <w:link w:val="af"/>
    <w:rsid w:val="00A321DE"/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paragraph" w:customStyle="1" w:styleId="211">
    <w:name w:val="Основной текст 21"/>
    <w:basedOn w:val="a"/>
    <w:rsid w:val="0014041B"/>
    <w:pPr>
      <w:suppressAutoHyphens/>
      <w:spacing w:line="100" w:lineRule="atLeast"/>
    </w:pPr>
    <w:rPr>
      <w:rFonts w:eastAsia="Andale Sans UI"/>
      <w:kern w:val="1"/>
      <w:sz w:val="24"/>
      <w:szCs w:val="24"/>
      <w:lang w:eastAsia="ar-SA"/>
    </w:rPr>
  </w:style>
  <w:style w:type="paragraph" w:customStyle="1" w:styleId="WW-2">
    <w:name w:val="WW-Основной текст с отступом 2"/>
    <w:basedOn w:val="a"/>
    <w:rsid w:val="009655A6"/>
    <w:pPr>
      <w:suppressAutoHyphens/>
      <w:spacing w:line="100" w:lineRule="atLeast"/>
    </w:pPr>
    <w:rPr>
      <w:rFonts w:eastAsia="Andale Sans UI"/>
      <w:kern w:val="1"/>
      <w:sz w:val="24"/>
      <w:szCs w:val="24"/>
      <w:lang w:eastAsia="ar-SA"/>
    </w:rPr>
  </w:style>
  <w:style w:type="paragraph" w:customStyle="1" w:styleId="ConsTitle">
    <w:name w:val="ConsTitle"/>
    <w:rsid w:val="00D45B57"/>
    <w:pPr>
      <w:widowControl w:val="0"/>
      <w:suppressAutoHyphens/>
    </w:pPr>
    <w:rPr>
      <w:rFonts w:ascii="Calibri" w:eastAsia="Arial Unicode MS" w:hAnsi="Calibri" w:cs="font373"/>
      <w:kern w:val="1"/>
      <w:lang w:eastAsia="ar-SA"/>
    </w:rPr>
  </w:style>
  <w:style w:type="paragraph" w:styleId="23">
    <w:name w:val="Body Text 2"/>
    <w:basedOn w:val="a"/>
    <w:link w:val="24"/>
    <w:uiPriority w:val="99"/>
    <w:semiHidden/>
    <w:unhideWhenUsed/>
    <w:rsid w:val="005E10B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5E10B7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s1">
    <w:name w:val="s_1"/>
    <w:basedOn w:val="a"/>
    <w:rsid w:val="00F624CB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F624CB"/>
  </w:style>
  <w:style w:type="paragraph" w:styleId="af1">
    <w:name w:val="header"/>
    <w:basedOn w:val="a"/>
    <w:link w:val="af2"/>
    <w:uiPriority w:val="99"/>
    <w:unhideWhenUsed/>
    <w:rsid w:val="000978C3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0978C3"/>
    <w:rPr>
      <w:rFonts w:ascii="Times New Roman" w:hAnsi="Times New Roman" w:cs="Times New Roman"/>
      <w:sz w:val="20"/>
      <w:szCs w:val="20"/>
      <w:lang w:eastAsia="ru-RU"/>
    </w:rPr>
  </w:style>
  <w:style w:type="paragraph" w:styleId="af3">
    <w:name w:val="footer"/>
    <w:basedOn w:val="a"/>
    <w:link w:val="af4"/>
    <w:uiPriority w:val="99"/>
    <w:unhideWhenUsed/>
    <w:rsid w:val="000978C3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0978C3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2813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019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f5">
    <w:name w:val="Гипертекстовая ссылка"/>
    <w:basedOn w:val="a0"/>
    <w:uiPriority w:val="99"/>
    <w:rsid w:val="00B11F32"/>
    <w:rPr>
      <w:color w:val="106BBE"/>
    </w:rPr>
  </w:style>
  <w:style w:type="character" w:customStyle="1" w:styleId="taglink">
    <w:name w:val="tag__link"/>
    <w:basedOn w:val="a0"/>
    <w:rsid w:val="002875AF"/>
  </w:style>
  <w:style w:type="character" w:customStyle="1" w:styleId="a8">
    <w:name w:val="Без интервала Знак"/>
    <w:link w:val="a7"/>
    <w:uiPriority w:val="1"/>
    <w:locked/>
    <w:rsid w:val="002875AF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F86DF6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inskoeposelenie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dinskoeposelenie@bk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inskoeposelenie.ru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D5E77A-549A-42EF-A71E-ADE19FDEF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2551</Words>
  <Characters>14544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</dc:creator>
  <cp:lastModifiedBy>Совет ДСП</cp:lastModifiedBy>
  <cp:revision>4</cp:revision>
  <cp:lastPrinted>2025-01-23T06:02:00Z</cp:lastPrinted>
  <dcterms:created xsi:type="dcterms:W3CDTF">2025-01-23T06:12:00Z</dcterms:created>
  <dcterms:modified xsi:type="dcterms:W3CDTF">2025-01-24T05:03:00Z</dcterms:modified>
</cp:coreProperties>
</file>