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D07" w:rsidRPr="00CE3799" w:rsidRDefault="00450D07" w:rsidP="00450D07">
      <w:pPr>
        <w:pStyle w:val="af1"/>
        <w:tabs>
          <w:tab w:val="clear" w:pos="4677"/>
          <w:tab w:val="center" w:pos="4820"/>
        </w:tabs>
        <w:jc w:val="center"/>
        <w:rPr>
          <w:sz w:val="26"/>
          <w:szCs w:val="26"/>
        </w:rPr>
      </w:pPr>
      <w:r w:rsidRPr="00CE3799">
        <w:rPr>
          <w:noProof/>
          <w:sz w:val="26"/>
          <w:szCs w:val="26"/>
        </w:rPr>
        <w:drawing>
          <wp:inline distT="0" distB="0" distL="0" distR="0">
            <wp:extent cx="476250" cy="59055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D07" w:rsidRPr="00CE3799" w:rsidRDefault="00450D07" w:rsidP="00450D07">
      <w:pPr>
        <w:jc w:val="center"/>
        <w:rPr>
          <w:b/>
          <w:sz w:val="26"/>
          <w:szCs w:val="26"/>
        </w:rPr>
      </w:pP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Совет</w:t>
      </w: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Динского сельского поселения Динского района</w:t>
      </w: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РЕШЕНИЕ</w:t>
      </w: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</w:p>
    <w:p w:rsidR="00450D07" w:rsidRPr="00F93E88" w:rsidRDefault="00450D07" w:rsidP="00450D07">
      <w:pPr>
        <w:ind w:right="-2"/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 xml:space="preserve">от </w:t>
      </w:r>
      <w:r w:rsidR="00036C9F">
        <w:rPr>
          <w:b/>
          <w:sz w:val="28"/>
          <w:szCs w:val="28"/>
        </w:rPr>
        <w:t>27.02.2025</w:t>
      </w:r>
      <w:r>
        <w:rPr>
          <w:b/>
          <w:sz w:val="28"/>
          <w:szCs w:val="28"/>
        </w:rPr>
        <w:t xml:space="preserve">  </w:t>
      </w:r>
      <w:r w:rsidR="00A51C3A">
        <w:rPr>
          <w:b/>
          <w:sz w:val="28"/>
          <w:szCs w:val="28"/>
        </w:rPr>
        <w:t xml:space="preserve">                                                        </w:t>
      </w:r>
      <w:r w:rsidR="00036C9F">
        <w:rPr>
          <w:b/>
          <w:sz w:val="28"/>
          <w:szCs w:val="28"/>
        </w:rPr>
        <w:t xml:space="preserve">                             </w:t>
      </w:r>
      <w:r w:rsidRPr="00F93E88">
        <w:rPr>
          <w:b/>
          <w:sz w:val="28"/>
          <w:szCs w:val="28"/>
        </w:rPr>
        <w:t xml:space="preserve">№ </w:t>
      </w:r>
      <w:r w:rsidR="00036C9F">
        <w:rPr>
          <w:b/>
          <w:sz w:val="28"/>
          <w:szCs w:val="28"/>
        </w:rPr>
        <w:t>46-8/5</w:t>
      </w:r>
    </w:p>
    <w:p w:rsidR="00450D07" w:rsidRPr="00F93E88" w:rsidRDefault="00450D07" w:rsidP="00450D07">
      <w:pPr>
        <w:jc w:val="center"/>
        <w:rPr>
          <w:sz w:val="24"/>
          <w:szCs w:val="24"/>
        </w:rPr>
      </w:pPr>
      <w:r w:rsidRPr="00F93E88">
        <w:rPr>
          <w:sz w:val="24"/>
          <w:szCs w:val="24"/>
        </w:rPr>
        <w:t>станица Динская</w:t>
      </w:r>
    </w:p>
    <w:p w:rsidR="00450D07" w:rsidRPr="00F93E88" w:rsidRDefault="00450D07" w:rsidP="00450D07">
      <w:pPr>
        <w:jc w:val="center"/>
        <w:rPr>
          <w:sz w:val="28"/>
          <w:szCs w:val="28"/>
        </w:rPr>
      </w:pP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О внесении изменений в Устав</w:t>
      </w: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Динского сельского поселения Динского района</w:t>
      </w:r>
    </w:p>
    <w:p w:rsidR="00450D07" w:rsidRPr="00F93E88" w:rsidRDefault="00450D07" w:rsidP="00450D07">
      <w:pPr>
        <w:jc w:val="center"/>
        <w:rPr>
          <w:b/>
          <w:sz w:val="28"/>
          <w:szCs w:val="28"/>
        </w:rPr>
      </w:pPr>
    </w:p>
    <w:p w:rsidR="00450D07" w:rsidRPr="00F93E88" w:rsidRDefault="00450D07" w:rsidP="00450D07">
      <w:pPr>
        <w:ind w:firstLine="709"/>
        <w:jc w:val="both"/>
        <w:rPr>
          <w:sz w:val="28"/>
          <w:szCs w:val="28"/>
        </w:rPr>
      </w:pPr>
      <w:r w:rsidRPr="00F93E88">
        <w:rPr>
          <w:bCs/>
          <w:caps/>
          <w:sz w:val="28"/>
          <w:szCs w:val="28"/>
        </w:rPr>
        <w:t xml:space="preserve">В </w:t>
      </w:r>
      <w:r w:rsidRPr="00F93E88">
        <w:rPr>
          <w:sz w:val="28"/>
          <w:szCs w:val="28"/>
        </w:rPr>
        <w:t>целях приведения Устава Динского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</w:t>
      </w:r>
      <w:r w:rsidR="00977342">
        <w:rPr>
          <w:sz w:val="28"/>
          <w:szCs w:val="28"/>
        </w:rPr>
        <w:t xml:space="preserve"> октября </w:t>
      </w:r>
      <w:r w:rsidRPr="00F93E88">
        <w:rPr>
          <w:sz w:val="28"/>
          <w:szCs w:val="28"/>
        </w:rPr>
        <w:t>2003</w:t>
      </w:r>
      <w:r w:rsidR="00A51C3A">
        <w:rPr>
          <w:sz w:val="28"/>
          <w:szCs w:val="28"/>
        </w:rPr>
        <w:t xml:space="preserve"> </w:t>
      </w:r>
      <w:r w:rsidRPr="00F93E88">
        <w:rPr>
          <w:sz w:val="28"/>
          <w:szCs w:val="28"/>
        </w:rPr>
        <w:t>г</w:t>
      </w:r>
      <w:r w:rsidR="00977342">
        <w:rPr>
          <w:sz w:val="28"/>
          <w:szCs w:val="28"/>
        </w:rPr>
        <w:t>.</w:t>
      </w:r>
      <w:r w:rsidRPr="00F93E88">
        <w:rPr>
          <w:sz w:val="28"/>
          <w:szCs w:val="28"/>
        </w:rPr>
        <w:t xml:space="preserve"> №</w:t>
      </w:r>
      <w:r w:rsidR="00977342">
        <w:rPr>
          <w:sz w:val="28"/>
          <w:szCs w:val="28"/>
        </w:rPr>
        <w:t> </w:t>
      </w:r>
      <w:r w:rsidRPr="00F93E88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Совет Динского сельского поселения Динского района </w:t>
      </w:r>
      <w:r w:rsidR="00A51C3A">
        <w:rPr>
          <w:sz w:val="28"/>
          <w:szCs w:val="28"/>
        </w:rPr>
        <w:t xml:space="preserve"> р е ш и л</w:t>
      </w:r>
      <w:r w:rsidRPr="00F93E88">
        <w:rPr>
          <w:sz w:val="28"/>
          <w:szCs w:val="28"/>
        </w:rPr>
        <w:t>:</w:t>
      </w:r>
    </w:p>
    <w:p w:rsidR="00450D07" w:rsidRPr="00F93E88" w:rsidRDefault="00450D07" w:rsidP="00450D07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F93E88">
        <w:rPr>
          <w:sz w:val="28"/>
          <w:szCs w:val="28"/>
        </w:rPr>
        <w:t>Внести в Устав Динского сельского поселения Динского района, принятый решением Совета Динского сельского поселения Динского</w:t>
      </w:r>
      <w:r w:rsidR="00A51C3A">
        <w:rPr>
          <w:sz w:val="28"/>
          <w:szCs w:val="28"/>
        </w:rPr>
        <w:t xml:space="preserve"> </w:t>
      </w:r>
      <w:r w:rsidRPr="00F93E88">
        <w:rPr>
          <w:sz w:val="28"/>
          <w:szCs w:val="28"/>
        </w:rPr>
        <w:t>района от 16</w:t>
      </w:r>
      <w:r w:rsidR="00977342">
        <w:rPr>
          <w:sz w:val="28"/>
          <w:szCs w:val="28"/>
        </w:rPr>
        <w:t xml:space="preserve"> апреля </w:t>
      </w:r>
      <w:r w:rsidRPr="00F93E88">
        <w:rPr>
          <w:sz w:val="28"/>
          <w:szCs w:val="28"/>
        </w:rPr>
        <w:t>2015</w:t>
      </w:r>
      <w:r w:rsidR="00A51C3A">
        <w:rPr>
          <w:sz w:val="28"/>
          <w:szCs w:val="28"/>
        </w:rPr>
        <w:t xml:space="preserve"> </w:t>
      </w:r>
      <w:r w:rsidR="00CB001F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47-10/3 (в редакции решений Совета Динского сельского поселения Динского района от 25</w:t>
      </w:r>
      <w:r w:rsidR="000B3237">
        <w:rPr>
          <w:sz w:val="28"/>
          <w:szCs w:val="28"/>
        </w:rPr>
        <w:t xml:space="preserve"> августа </w:t>
      </w:r>
      <w:r w:rsidRPr="00F93E88">
        <w:rPr>
          <w:sz w:val="28"/>
          <w:szCs w:val="28"/>
        </w:rPr>
        <w:t>2016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143-24/3, от 30</w:t>
      </w:r>
      <w:r w:rsidR="000B3237">
        <w:rPr>
          <w:sz w:val="28"/>
          <w:szCs w:val="28"/>
        </w:rPr>
        <w:t xml:space="preserve"> марта </w:t>
      </w:r>
      <w:r w:rsidR="00A51C3A">
        <w:rPr>
          <w:sz w:val="28"/>
          <w:szCs w:val="28"/>
        </w:rPr>
        <w:t xml:space="preserve">            </w:t>
      </w:r>
      <w:r w:rsidRPr="00F93E88">
        <w:rPr>
          <w:sz w:val="28"/>
          <w:szCs w:val="28"/>
        </w:rPr>
        <w:t>2017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195-31/3, от 12</w:t>
      </w:r>
      <w:r w:rsidR="000B3237">
        <w:rPr>
          <w:sz w:val="28"/>
          <w:szCs w:val="28"/>
        </w:rPr>
        <w:t xml:space="preserve"> июля </w:t>
      </w:r>
      <w:r w:rsidRPr="00F93E88">
        <w:rPr>
          <w:sz w:val="28"/>
          <w:szCs w:val="28"/>
        </w:rPr>
        <w:t>2018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 322-49/3, от 06</w:t>
      </w:r>
      <w:r w:rsidR="000B3237">
        <w:rPr>
          <w:sz w:val="28"/>
          <w:szCs w:val="28"/>
        </w:rPr>
        <w:t xml:space="preserve"> марта </w:t>
      </w:r>
      <w:r w:rsidRPr="00F93E88">
        <w:rPr>
          <w:sz w:val="28"/>
          <w:szCs w:val="28"/>
        </w:rPr>
        <w:t>2019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383-62/3, от 17</w:t>
      </w:r>
      <w:r w:rsidR="000B3237">
        <w:rPr>
          <w:sz w:val="28"/>
          <w:szCs w:val="28"/>
        </w:rPr>
        <w:t xml:space="preserve"> июня </w:t>
      </w:r>
      <w:r w:rsidRPr="00F93E88">
        <w:rPr>
          <w:sz w:val="28"/>
          <w:szCs w:val="28"/>
        </w:rPr>
        <w:t>2019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410-66/3, от 31</w:t>
      </w:r>
      <w:r w:rsidR="000B3237">
        <w:rPr>
          <w:sz w:val="28"/>
          <w:szCs w:val="28"/>
        </w:rPr>
        <w:t xml:space="preserve"> июля </w:t>
      </w:r>
      <w:r w:rsidRPr="00F93E88">
        <w:rPr>
          <w:sz w:val="28"/>
          <w:szCs w:val="28"/>
        </w:rPr>
        <w:t>2020</w:t>
      </w:r>
      <w:r w:rsidR="00A51C3A">
        <w:rPr>
          <w:sz w:val="28"/>
          <w:szCs w:val="28"/>
        </w:rPr>
        <w:t xml:space="preserve"> </w:t>
      </w:r>
      <w:r w:rsidR="000B3237">
        <w:rPr>
          <w:sz w:val="28"/>
          <w:szCs w:val="28"/>
        </w:rPr>
        <w:t>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76-16/4; от 24</w:t>
      </w:r>
      <w:r w:rsidR="000B3237">
        <w:rPr>
          <w:sz w:val="28"/>
          <w:szCs w:val="28"/>
        </w:rPr>
        <w:t xml:space="preserve"> июня </w:t>
      </w:r>
      <w:r w:rsidRPr="00F93E88">
        <w:rPr>
          <w:sz w:val="28"/>
          <w:szCs w:val="28"/>
        </w:rPr>
        <w:t>2021</w:t>
      </w:r>
      <w:r w:rsidR="000B3237">
        <w:rPr>
          <w:sz w:val="28"/>
          <w:szCs w:val="28"/>
        </w:rPr>
        <w:t xml:space="preserve"> 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155-30/4; 28</w:t>
      </w:r>
      <w:r w:rsidR="000B3237">
        <w:rPr>
          <w:sz w:val="28"/>
          <w:szCs w:val="28"/>
        </w:rPr>
        <w:t xml:space="preserve"> апреля </w:t>
      </w:r>
      <w:r w:rsidRPr="00F93E88">
        <w:rPr>
          <w:sz w:val="28"/>
          <w:szCs w:val="28"/>
        </w:rPr>
        <w:t>2022</w:t>
      </w:r>
      <w:r w:rsidR="000B3237">
        <w:rPr>
          <w:sz w:val="28"/>
          <w:szCs w:val="28"/>
        </w:rPr>
        <w:t> г.</w:t>
      </w:r>
      <w:r w:rsidRPr="00F93E88">
        <w:rPr>
          <w:sz w:val="28"/>
          <w:szCs w:val="28"/>
        </w:rPr>
        <w:t xml:space="preserve"> №</w:t>
      </w:r>
      <w:r w:rsidR="00CB001F">
        <w:rPr>
          <w:sz w:val="28"/>
          <w:szCs w:val="28"/>
        </w:rPr>
        <w:t> </w:t>
      </w:r>
      <w:r w:rsidRPr="00F93E88">
        <w:rPr>
          <w:sz w:val="28"/>
          <w:szCs w:val="28"/>
        </w:rPr>
        <w:t>216-41/4, от 25</w:t>
      </w:r>
      <w:r w:rsidR="000B3237">
        <w:rPr>
          <w:sz w:val="28"/>
          <w:szCs w:val="28"/>
        </w:rPr>
        <w:t xml:space="preserve"> мая </w:t>
      </w:r>
      <w:r w:rsidRPr="00F93E88">
        <w:rPr>
          <w:sz w:val="28"/>
          <w:szCs w:val="28"/>
        </w:rPr>
        <w:t>2023</w:t>
      </w:r>
      <w:r w:rsidR="000B3237">
        <w:rPr>
          <w:sz w:val="28"/>
          <w:szCs w:val="28"/>
        </w:rPr>
        <w:t> г.</w:t>
      </w:r>
      <w:r w:rsidRPr="00F93E88">
        <w:rPr>
          <w:sz w:val="28"/>
          <w:szCs w:val="28"/>
        </w:rPr>
        <w:t xml:space="preserve"> № 317-58/4</w:t>
      </w:r>
      <w:r>
        <w:rPr>
          <w:sz w:val="28"/>
          <w:szCs w:val="28"/>
        </w:rPr>
        <w:t>, от 04</w:t>
      </w:r>
      <w:r w:rsidR="000B3237">
        <w:rPr>
          <w:sz w:val="28"/>
          <w:szCs w:val="28"/>
        </w:rPr>
        <w:t xml:space="preserve"> июля </w:t>
      </w:r>
      <w:r>
        <w:rPr>
          <w:sz w:val="28"/>
          <w:szCs w:val="28"/>
        </w:rPr>
        <w:t>2024</w:t>
      </w:r>
      <w:r w:rsidR="000B3237">
        <w:rPr>
          <w:sz w:val="28"/>
          <w:szCs w:val="28"/>
        </w:rPr>
        <w:t> г.</w:t>
      </w:r>
      <w:r w:rsidR="00A51C3A">
        <w:rPr>
          <w:sz w:val="28"/>
          <w:szCs w:val="28"/>
        </w:rPr>
        <w:t xml:space="preserve"> </w:t>
      </w:r>
      <w:r w:rsidRPr="00F21AE4">
        <w:rPr>
          <w:sz w:val="28"/>
          <w:szCs w:val="28"/>
        </w:rPr>
        <w:t>№417-75/4),</w:t>
      </w:r>
      <w:r w:rsidR="00A51C3A">
        <w:rPr>
          <w:sz w:val="28"/>
          <w:szCs w:val="28"/>
        </w:rPr>
        <w:t xml:space="preserve"> </w:t>
      </w:r>
      <w:r w:rsidRPr="00F93E88">
        <w:rPr>
          <w:color w:val="000000" w:themeColor="text1"/>
          <w:sz w:val="28"/>
          <w:szCs w:val="28"/>
        </w:rPr>
        <w:t>изменения согласно приложению.</w:t>
      </w:r>
    </w:p>
    <w:p w:rsidR="00450D07" w:rsidRPr="00F93E88" w:rsidRDefault="00450D07" w:rsidP="00450D07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F93E88">
        <w:rPr>
          <w:sz w:val="28"/>
          <w:szCs w:val="28"/>
        </w:rPr>
        <w:t>Контроль за выполнением настоящего решения возложить на комитет по правовым вопросам Совета Динского сельского поселения Динского района (Кисилевич А.И).</w:t>
      </w:r>
    </w:p>
    <w:p w:rsidR="00450D07" w:rsidRPr="00F93E88" w:rsidRDefault="00450D07" w:rsidP="00450D07">
      <w:pPr>
        <w:pStyle w:val="a7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F93E88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опубликования, произведенного после государственной регистрации.</w:t>
      </w:r>
    </w:p>
    <w:p w:rsidR="00450D07" w:rsidRDefault="00450D07" w:rsidP="00450D0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50D07" w:rsidRPr="00F93E88" w:rsidRDefault="00450D07" w:rsidP="00450D0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50D07" w:rsidRPr="00F93E88" w:rsidRDefault="00450D07" w:rsidP="004C42E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93E88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450D07" w:rsidRPr="00F93E88" w:rsidRDefault="00450D07" w:rsidP="004C42E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93E88">
        <w:rPr>
          <w:rFonts w:ascii="Times New Roman" w:hAnsi="Times New Roman"/>
          <w:sz w:val="28"/>
          <w:szCs w:val="28"/>
        </w:rPr>
        <w:t xml:space="preserve">Динского сельского поселения </w:t>
      </w:r>
    </w:p>
    <w:p w:rsidR="00450D07" w:rsidRPr="00F93E88" w:rsidRDefault="00450D07" w:rsidP="004C42E6">
      <w:pPr>
        <w:pStyle w:val="a5"/>
        <w:tabs>
          <w:tab w:val="left" w:pos="7513"/>
        </w:tabs>
        <w:jc w:val="both"/>
        <w:rPr>
          <w:rFonts w:ascii="Times New Roman" w:hAnsi="Times New Roman"/>
          <w:sz w:val="28"/>
          <w:szCs w:val="28"/>
        </w:rPr>
      </w:pPr>
      <w:r w:rsidRPr="00F93E88">
        <w:rPr>
          <w:rFonts w:ascii="Times New Roman" w:hAnsi="Times New Roman"/>
          <w:sz w:val="28"/>
          <w:szCs w:val="28"/>
        </w:rPr>
        <w:t>Динского района                                                                           В.А. Беспалько</w:t>
      </w:r>
    </w:p>
    <w:p w:rsidR="00D14948" w:rsidRPr="00F93E88" w:rsidRDefault="00D14948" w:rsidP="004C42E6">
      <w:pPr>
        <w:pStyle w:val="a5"/>
        <w:tabs>
          <w:tab w:val="left" w:pos="7513"/>
        </w:tabs>
        <w:jc w:val="both"/>
        <w:rPr>
          <w:rFonts w:ascii="Times New Roman" w:hAnsi="Times New Roman"/>
          <w:sz w:val="28"/>
          <w:szCs w:val="28"/>
        </w:rPr>
      </w:pPr>
    </w:p>
    <w:p w:rsidR="00A51C3A" w:rsidRDefault="00D14948" w:rsidP="004C42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A654B" w:rsidRPr="00F93E8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:rsidR="00A51C3A" w:rsidRDefault="00450D07" w:rsidP="004C42E6">
      <w:pPr>
        <w:jc w:val="both"/>
        <w:rPr>
          <w:sz w:val="28"/>
          <w:szCs w:val="28"/>
        </w:rPr>
      </w:pPr>
      <w:r w:rsidRPr="00F93E88">
        <w:rPr>
          <w:sz w:val="28"/>
          <w:szCs w:val="28"/>
        </w:rPr>
        <w:t>Динского сельского поселения</w:t>
      </w:r>
    </w:p>
    <w:p w:rsidR="00320E62" w:rsidRDefault="00A51C3A" w:rsidP="004C42E6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450D07" w:rsidRPr="00F93E88">
        <w:rPr>
          <w:sz w:val="28"/>
          <w:szCs w:val="28"/>
        </w:rPr>
        <w:t xml:space="preserve">инского района                                          </w:t>
      </w:r>
      <w:r w:rsidR="00450D07" w:rsidRPr="00F93E88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B16DD3">
        <w:rPr>
          <w:sz w:val="28"/>
          <w:szCs w:val="28"/>
        </w:rPr>
        <w:t xml:space="preserve">      </w:t>
      </w:r>
      <w:r w:rsidR="004C42E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D14948">
        <w:rPr>
          <w:sz w:val="28"/>
          <w:szCs w:val="28"/>
        </w:rPr>
        <w:t>В.Н. Иванченко</w:t>
      </w:r>
    </w:p>
    <w:p w:rsidR="00E2044D" w:rsidRDefault="00E2044D" w:rsidP="00DF23BC">
      <w:pPr>
        <w:pStyle w:val="a5"/>
        <w:widowControl w:val="0"/>
        <w:tabs>
          <w:tab w:val="left" w:pos="1134"/>
        </w:tabs>
        <w:ind w:firstLine="5103"/>
        <w:jc w:val="both"/>
        <w:rPr>
          <w:sz w:val="28"/>
          <w:szCs w:val="28"/>
        </w:rPr>
      </w:pPr>
    </w:p>
    <w:p w:rsidR="00DF23BC" w:rsidRDefault="00320E62" w:rsidP="00DF23BC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sz w:val="28"/>
          <w:szCs w:val="28"/>
        </w:rPr>
        <w:lastRenderedPageBreak/>
        <w:tab/>
      </w:r>
      <w:r w:rsidR="00DF23BC">
        <w:rPr>
          <w:rFonts w:ascii="Times New Roman" w:hAnsi="Times New Roman"/>
          <w:sz w:val="28"/>
        </w:rPr>
        <w:t>Приложение к решению</w:t>
      </w:r>
    </w:p>
    <w:p w:rsidR="00DF23BC" w:rsidRDefault="00DF23BC" w:rsidP="00DF23BC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Совета Динского сельского</w:t>
      </w:r>
    </w:p>
    <w:p w:rsidR="00DF23BC" w:rsidRDefault="00DF23BC" w:rsidP="00DF23BC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Динского района</w:t>
      </w:r>
    </w:p>
    <w:p w:rsidR="00DF23BC" w:rsidRDefault="00DF23BC" w:rsidP="00DF23BC">
      <w:pPr>
        <w:pStyle w:val="a5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036C9F">
        <w:rPr>
          <w:rFonts w:ascii="Times New Roman" w:hAnsi="Times New Roman"/>
          <w:sz w:val="28"/>
        </w:rPr>
        <w:t>27.02.2025</w:t>
      </w:r>
      <w:r>
        <w:rPr>
          <w:rFonts w:ascii="Times New Roman" w:hAnsi="Times New Roman"/>
          <w:sz w:val="28"/>
        </w:rPr>
        <w:t xml:space="preserve"> №</w:t>
      </w:r>
      <w:r w:rsidR="00036C9F">
        <w:rPr>
          <w:rFonts w:ascii="Times New Roman" w:hAnsi="Times New Roman"/>
          <w:sz w:val="28"/>
        </w:rPr>
        <w:t xml:space="preserve"> 46-8/5</w:t>
      </w:r>
    </w:p>
    <w:p w:rsidR="00F93E88" w:rsidRDefault="00F93E88" w:rsidP="00F86DF6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DF23BC" w:rsidRDefault="00DF23BC" w:rsidP="00F86DF6">
      <w:pPr>
        <w:pStyle w:val="a5"/>
        <w:ind w:left="4800"/>
        <w:jc w:val="center"/>
        <w:rPr>
          <w:rFonts w:ascii="Times New Roman" w:hAnsi="Times New Roman"/>
          <w:sz w:val="28"/>
        </w:rPr>
      </w:pPr>
    </w:p>
    <w:p w:rsidR="00F86DF6" w:rsidRPr="00583DC8" w:rsidRDefault="00F86DF6" w:rsidP="00F86DF6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583DC8">
        <w:rPr>
          <w:b/>
          <w:sz w:val="28"/>
          <w:szCs w:val="28"/>
        </w:rPr>
        <w:t xml:space="preserve">зменения </w:t>
      </w:r>
    </w:p>
    <w:p w:rsidR="00F86DF6" w:rsidRDefault="00F86DF6" w:rsidP="00F86DF6">
      <w:pPr>
        <w:pStyle w:val="a7"/>
        <w:jc w:val="center"/>
        <w:rPr>
          <w:b/>
          <w:sz w:val="28"/>
        </w:rPr>
      </w:pPr>
      <w:r w:rsidRPr="00583DC8">
        <w:rPr>
          <w:b/>
          <w:sz w:val="28"/>
          <w:szCs w:val="28"/>
        </w:rPr>
        <w:t xml:space="preserve">в </w:t>
      </w:r>
      <w:r w:rsidRPr="00583DC8">
        <w:rPr>
          <w:b/>
          <w:sz w:val="28"/>
        </w:rPr>
        <w:t xml:space="preserve">Устав Динского сельского поселения </w:t>
      </w:r>
    </w:p>
    <w:p w:rsidR="00F86DF6" w:rsidRPr="00583DC8" w:rsidRDefault="00F86DF6" w:rsidP="00F86DF6">
      <w:pPr>
        <w:pStyle w:val="a7"/>
        <w:jc w:val="center"/>
        <w:rPr>
          <w:b/>
          <w:sz w:val="28"/>
          <w:szCs w:val="28"/>
        </w:rPr>
      </w:pPr>
      <w:r w:rsidRPr="00583DC8">
        <w:rPr>
          <w:b/>
          <w:sz w:val="28"/>
        </w:rPr>
        <w:t>Динского района</w:t>
      </w:r>
    </w:p>
    <w:p w:rsidR="00F86DF6" w:rsidRDefault="00F86DF6" w:rsidP="00F86DF6">
      <w:pPr>
        <w:pStyle w:val="a7"/>
        <w:ind w:firstLine="851"/>
        <w:rPr>
          <w:b/>
          <w:sz w:val="28"/>
          <w:szCs w:val="28"/>
        </w:rPr>
      </w:pPr>
    </w:p>
    <w:p w:rsidR="00710A98" w:rsidRPr="00467DB4" w:rsidRDefault="00732E5E" w:rsidP="00710A98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B46E21">
        <w:rPr>
          <w:rFonts w:ascii="Times New Roman" w:hAnsi="Times New Roman"/>
          <w:sz w:val="28"/>
          <w:szCs w:val="28"/>
        </w:rPr>
        <w:t xml:space="preserve">1. </w:t>
      </w:r>
      <w:r w:rsidR="00710A98" w:rsidRPr="00467DB4">
        <w:rPr>
          <w:rFonts w:ascii="Times New Roman" w:hAnsi="Times New Roman"/>
          <w:sz w:val="28"/>
          <w:szCs w:val="28"/>
        </w:rPr>
        <w:t>На титульном листе слова</w:t>
      </w:r>
    </w:p>
    <w:p w:rsidR="00710A98" w:rsidRPr="00467DB4" w:rsidRDefault="00710A98" w:rsidP="00710A98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:rsidR="00710A98" w:rsidRPr="00467DB4" w:rsidRDefault="00710A98" w:rsidP="00710A98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ДИНСКОГО</w:t>
      </w:r>
      <w:r w:rsidRPr="00467DB4">
        <w:rPr>
          <w:b/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</w:p>
    <w:p w:rsidR="00710A98" w:rsidRPr="00467DB4" w:rsidRDefault="00710A98" w:rsidP="00710A98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710A98" w:rsidRPr="00467DB4" w:rsidRDefault="00710A98" w:rsidP="00710A98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710A98" w:rsidRDefault="00710A98" w:rsidP="00710A98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710A98" w:rsidRDefault="00710A98" w:rsidP="00710A98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Pr="00467DB4">
        <w:rPr>
          <w:b/>
          <w:color w:val="000000"/>
          <w:sz w:val="28"/>
          <w:szCs w:val="28"/>
        </w:rPr>
        <w:t xml:space="preserve"> МУНИЦИПАЛЬНОГО РАЙОНА </w:t>
      </w:r>
    </w:p>
    <w:p w:rsidR="00710A98" w:rsidRDefault="00710A98" w:rsidP="00710A98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467DB4">
        <w:rPr>
          <w:b/>
          <w:color w:val="000000"/>
          <w:sz w:val="28"/>
          <w:szCs w:val="28"/>
        </w:rPr>
        <w:t xml:space="preserve">КРАСНОДАРСКОГО </w:t>
      </w:r>
      <w:r>
        <w:rPr>
          <w:b/>
          <w:color w:val="000000"/>
          <w:sz w:val="28"/>
          <w:szCs w:val="28"/>
        </w:rPr>
        <w:t>К</w:t>
      </w:r>
      <w:r w:rsidRPr="00467DB4">
        <w:rPr>
          <w:b/>
          <w:color w:val="000000"/>
          <w:sz w:val="28"/>
          <w:szCs w:val="28"/>
        </w:rPr>
        <w:t>РАЯ</w:t>
      </w:r>
      <w:r>
        <w:rPr>
          <w:sz w:val="28"/>
          <w:szCs w:val="28"/>
        </w:rPr>
        <w:t>»</w:t>
      </w:r>
      <w:r w:rsidRPr="00467DB4">
        <w:rPr>
          <w:b/>
          <w:sz w:val="28"/>
          <w:szCs w:val="28"/>
        </w:rPr>
        <w:t>.</w:t>
      </w:r>
    </w:p>
    <w:p w:rsidR="007170A7" w:rsidRDefault="00710A98" w:rsidP="00732E5E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B3F5E">
        <w:rPr>
          <w:rFonts w:ascii="Times New Roman" w:hAnsi="Times New Roman"/>
          <w:sz w:val="28"/>
          <w:szCs w:val="28"/>
        </w:rPr>
        <w:t xml:space="preserve">В разделе «СОДЕРЖАНИЕ» </w:t>
      </w:r>
      <w:r w:rsidR="007170A7">
        <w:rPr>
          <w:rFonts w:ascii="Times New Roman" w:hAnsi="Times New Roman"/>
          <w:sz w:val="28"/>
          <w:szCs w:val="28"/>
        </w:rPr>
        <w:t>слова «Устав Динского сельского поселения Динского района (преамбул</w:t>
      </w:r>
      <w:r w:rsidR="00AB3F5E">
        <w:rPr>
          <w:rFonts w:ascii="Times New Roman" w:hAnsi="Times New Roman"/>
          <w:sz w:val="28"/>
          <w:szCs w:val="28"/>
        </w:rPr>
        <w:t xml:space="preserve">а)» заменить словом «Преамбула», </w:t>
      </w:r>
      <w:r w:rsidR="007170A7">
        <w:rPr>
          <w:rFonts w:ascii="Times New Roman" w:hAnsi="Times New Roman"/>
          <w:sz w:val="28"/>
          <w:szCs w:val="28"/>
        </w:rPr>
        <w:t>слова «Муниципальные должности, муниципальная служба» заменить словами «Муниципальная служба».</w:t>
      </w:r>
    </w:p>
    <w:p w:rsidR="007170A7" w:rsidRPr="009B6318" w:rsidRDefault="00AB3F5E" w:rsidP="007170A7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70A7">
        <w:rPr>
          <w:rFonts w:ascii="Times New Roman" w:hAnsi="Times New Roman"/>
          <w:sz w:val="28"/>
          <w:szCs w:val="28"/>
        </w:rPr>
        <w:t>. </w:t>
      </w:r>
      <w:r w:rsidR="007170A7" w:rsidRPr="009B6318">
        <w:rPr>
          <w:rFonts w:ascii="Times New Roman" w:hAnsi="Times New Roman"/>
          <w:sz w:val="28"/>
          <w:szCs w:val="28"/>
        </w:rPr>
        <w:t>Преамбулу изложить в следующей редакции:</w:t>
      </w:r>
    </w:p>
    <w:p w:rsidR="007170A7" w:rsidRPr="00467DB4" w:rsidRDefault="007170A7" w:rsidP="007170A7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r w:rsidRPr="009B6318">
        <w:rPr>
          <w:sz w:val="28"/>
          <w:szCs w:val="28"/>
        </w:rPr>
        <w:t>«</w:t>
      </w:r>
      <w:r w:rsidRPr="007A4F95">
        <w:rPr>
          <w:sz w:val="28"/>
          <w:szCs w:val="28"/>
        </w:rPr>
        <w:t xml:space="preserve">Настоящий устав </w:t>
      </w:r>
      <w:r w:rsidR="001A1A50">
        <w:rPr>
          <w:sz w:val="28"/>
          <w:szCs w:val="28"/>
        </w:rPr>
        <w:t xml:space="preserve">Динского сельского поселения Динского </w:t>
      </w:r>
      <w:r w:rsidR="00710A98"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 w:rsidR="001A1A50"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</w:t>
      </w:r>
      <w:r w:rsidRPr="007A4F95">
        <w:rPr>
          <w:sz w:val="28"/>
          <w:szCs w:val="28"/>
        </w:rPr>
        <w:t xml:space="preserve"> (далее по тексту - устав) в соответствии с Конституцией Российской Федерации, федеральными законами и законами Краснодарского края </w:t>
      </w:r>
      <w:r w:rsidRPr="00FA2C03">
        <w:rPr>
          <w:sz w:val="28"/>
          <w:szCs w:val="28"/>
        </w:rPr>
        <w:t xml:space="preserve">определяет </w:t>
      </w:r>
      <w:r w:rsidRPr="00FA2C03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A2C03">
        <w:rPr>
          <w:sz w:val="28"/>
          <w:szCs w:val="28"/>
        </w:rPr>
        <w:t xml:space="preserve">, формы участия населения </w:t>
      </w:r>
      <w:r w:rsidR="001A1A50">
        <w:rPr>
          <w:sz w:val="28"/>
          <w:szCs w:val="28"/>
        </w:rPr>
        <w:t>Динского сельского поселения Динского</w:t>
      </w:r>
      <w:r w:rsidR="00A51C3A">
        <w:rPr>
          <w:sz w:val="28"/>
          <w:szCs w:val="28"/>
        </w:rPr>
        <w:t xml:space="preserve"> </w:t>
      </w:r>
      <w:r w:rsidR="00710A98"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 w:rsidR="001A1A50"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</w:t>
      </w:r>
      <w:r w:rsidRPr="00FA2C03">
        <w:rPr>
          <w:sz w:val="28"/>
          <w:szCs w:val="28"/>
        </w:rPr>
        <w:t xml:space="preserve"> в осуществлении местного самоуправления, а также иные положения по организации местного самоуправления.</w:t>
      </w:r>
    </w:p>
    <w:p w:rsidR="007170A7" w:rsidRPr="001A1A50" w:rsidRDefault="007170A7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634BFE">
        <w:rPr>
          <w:sz w:val="28"/>
          <w:szCs w:val="28"/>
        </w:rPr>
        <w:t xml:space="preserve">Устав является основным нормативным правовым актом </w:t>
      </w:r>
      <w:r w:rsidR="001A1A50">
        <w:rPr>
          <w:sz w:val="28"/>
          <w:szCs w:val="28"/>
        </w:rPr>
        <w:t>Динского сельского поселения Динского</w:t>
      </w:r>
      <w:r w:rsidR="00A51C3A">
        <w:rPr>
          <w:sz w:val="28"/>
          <w:szCs w:val="28"/>
        </w:rPr>
        <w:t xml:space="preserve"> </w:t>
      </w:r>
      <w:r w:rsidR="00710A98">
        <w:rPr>
          <w:sz w:val="28"/>
          <w:szCs w:val="28"/>
        </w:rPr>
        <w:t xml:space="preserve">муниципального </w:t>
      </w:r>
      <w:r w:rsidRPr="00634BFE">
        <w:rPr>
          <w:sz w:val="28"/>
          <w:szCs w:val="28"/>
        </w:rPr>
        <w:t>район</w:t>
      </w:r>
      <w:r w:rsidR="001A1A50">
        <w:rPr>
          <w:sz w:val="28"/>
          <w:szCs w:val="28"/>
        </w:rPr>
        <w:t>а</w:t>
      </w:r>
      <w:r w:rsidRPr="00634BFE">
        <w:rPr>
          <w:sz w:val="28"/>
          <w:szCs w:val="28"/>
        </w:rPr>
        <w:t xml:space="preserve"> Краснодарского края, которому должны соответствовать все иные правовые акты органов и должностных лиц местного самоуправления </w:t>
      </w:r>
      <w:r w:rsidR="001A1A50">
        <w:rPr>
          <w:sz w:val="28"/>
          <w:szCs w:val="28"/>
        </w:rPr>
        <w:t>Динского сельского поселения Динского</w:t>
      </w:r>
      <w:r w:rsidR="00A51C3A">
        <w:rPr>
          <w:sz w:val="28"/>
          <w:szCs w:val="28"/>
        </w:rPr>
        <w:t xml:space="preserve"> </w:t>
      </w:r>
      <w:r w:rsidR="00710A98">
        <w:rPr>
          <w:sz w:val="28"/>
          <w:szCs w:val="28"/>
        </w:rPr>
        <w:t xml:space="preserve">муниципального </w:t>
      </w:r>
      <w:r w:rsidR="001A1A50" w:rsidRPr="00634BFE">
        <w:rPr>
          <w:sz w:val="28"/>
          <w:szCs w:val="28"/>
        </w:rPr>
        <w:t>район</w:t>
      </w:r>
      <w:r w:rsidR="001A1A50">
        <w:rPr>
          <w:sz w:val="28"/>
          <w:szCs w:val="28"/>
        </w:rPr>
        <w:t>а</w:t>
      </w:r>
      <w:r w:rsidR="00A51C3A">
        <w:rPr>
          <w:sz w:val="28"/>
          <w:szCs w:val="28"/>
        </w:rPr>
        <w:t xml:space="preserve"> </w:t>
      </w:r>
      <w:r w:rsidRPr="001A1A50">
        <w:rPr>
          <w:bCs/>
          <w:sz w:val="28"/>
          <w:szCs w:val="28"/>
        </w:rPr>
        <w:t>Краснодарского края.».</w:t>
      </w:r>
    </w:p>
    <w:p w:rsidR="00031D80" w:rsidRDefault="00AB3F5E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170A7" w:rsidRPr="001A1A50">
        <w:rPr>
          <w:bCs/>
          <w:sz w:val="28"/>
          <w:szCs w:val="28"/>
        </w:rPr>
        <w:t xml:space="preserve">. </w:t>
      </w:r>
      <w:r w:rsidR="00031D80">
        <w:rPr>
          <w:bCs/>
          <w:sz w:val="28"/>
          <w:szCs w:val="28"/>
        </w:rPr>
        <w:t>В разделе «ГЛАВА 1. ОБЩИЕ ПОЛОЖЕНИЯ»:</w:t>
      </w:r>
    </w:p>
    <w:p w:rsidR="007170A7" w:rsidRPr="001A1A50" w:rsidRDefault="00AB3F5E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031D80">
        <w:rPr>
          <w:bCs/>
          <w:sz w:val="28"/>
          <w:szCs w:val="28"/>
        </w:rPr>
        <w:t>.1. </w:t>
      </w:r>
      <w:r w:rsidR="0086531D">
        <w:rPr>
          <w:bCs/>
          <w:sz w:val="28"/>
          <w:szCs w:val="28"/>
        </w:rPr>
        <w:t>с</w:t>
      </w:r>
      <w:r w:rsidR="007170A7" w:rsidRPr="001A1A50">
        <w:rPr>
          <w:bCs/>
          <w:sz w:val="28"/>
          <w:szCs w:val="28"/>
        </w:rPr>
        <w:t>татью 1 изложить в следующей редакции:</w:t>
      </w:r>
    </w:p>
    <w:p w:rsidR="00710A98" w:rsidRPr="005D2D98" w:rsidRDefault="007170A7" w:rsidP="00710A98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1A1A50">
        <w:rPr>
          <w:bCs/>
          <w:sz w:val="28"/>
          <w:szCs w:val="28"/>
        </w:rPr>
        <w:t>«</w:t>
      </w:r>
      <w:r w:rsidRPr="00E1020D">
        <w:rPr>
          <w:b/>
          <w:bCs/>
          <w:sz w:val="28"/>
          <w:szCs w:val="28"/>
        </w:rPr>
        <w:t xml:space="preserve">Статья 1. </w:t>
      </w:r>
      <w:r w:rsidR="00710A98" w:rsidRPr="00E1020D">
        <w:rPr>
          <w:b/>
          <w:kern w:val="28"/>
          <w:sz w:val="28"/>
          <w:szCs w:val="28"/>
        </w:rPr>
        <w:t xml:space="preserve">Статус муниципального образования </w:t>
      </w:r>
      <w:r w:rsidR="00A55429" w:rsidRPr="00E1020D">
        <w:rPr>
          <w:b/>
          <w:kern w:val="28"/>
          <w:sz w:val="28"/>
          <w:szCs w:val="28"/>
        </w:rPr>
        <w:t>Динское</w:t>
      </w:r>
      <w:r w:rsidR="00A51C3A">
        <w:rPr>
          <w:b/>
          <w:kern w:val="28"/>
          <w:sz w:val="28"/>
          <w:szCs w:val="28"/>
        </w:rPr>
        <w:t xml:space="preserve"> </w:t>
      </w:r>
      <w:r w:rsidR="00710A98" w:rsidRPr="00E1020D">
        <w:rPr>
          <w:b/>
          <w:sz w:val="28"/>
          <w:szCs w:val="28"/>
        </w:rPr>
        <w:t xml:space="preserve">сельское </w:t>
      </w:r>
      <w:r w:rsidR="00710A98" w:rsidRPr="00E1020D">
        <w:rPr>
          <w:b/>
          <w:kern w:val="28"/>
          <w:sz w:val="28"/>
          <w:szCs w:val="28"/>
        </w:rPr>
        <w:t xml:space="preserve">поселение </w:t>
      </w:r>
      <w:r w:rsidR="00A55429" w:rsidRPr="00E1020D">
        <w:rPr>
          <w:b/>
          <w:kern w:val="28"/>
          <w:sz w:val="28"/>
          <w:szCs w:val="28"/>
        </w:rPr>
        <w:t>Динского</w:t>
      </w:r>
      <w:r w:rsidR="00710A98" w:rsidRPr="00E1020D">
        <w:rPr>
          <w:b/>
          <w:kern w:val="28"/>
          <w:sz w:val="28"/>
          <w:szCs w:val="28"/>
        </w:rPr>
        <w:t xml:space="preserve"> муниципального района Красн</w:t>
      </w:r>
      <w:r w:rsidR="00AB3F5E" w:rsidRPr="00E1020D">
        <w:rPr>
          <w:b/>
          <w:kern w:val="28"/>
          <w:sz w:val="28"/>
          <w:szCs w:val="28"/>
        </w:rPr>
        <w:t>одарского края</w:t>
      </w:r>
    </w:p>
    <w:p w:rsidR="00710A98" w:rsidRPr="005D2D98" w:rsidRDefault="00710A98" w:rsidP="00A55429">
      <w:pPr>
        <w:pStyle w:val="a3"/>
        <w:widowControl w:val="0"/>
        <w:tabs>
          <w:tab w:val="left" w:pos="-993"/>
          <w:tab w:val="left" w:pos="563"/>
        </w:tabs>
        <w:spacing w:after="0"/>
        <w:ind w:left="0"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 xml:space="preserve">1. Муниципальное образование </w:t>
      </w:r>
      <w:r w:rsidR="00A55429">
        <w:rPr>
          <w:kern w:val="28"/>
          <w:sz w:val="28"/>
          <w:szCs w:val="28"/>
        </w:rPr>
        <w:t>Динское</w:t>
      </w:r>
      <w:r w:rsidR="00A51C3A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="00A51C3A">
        <w:rPr>
          <w:sz w:val="28"/>
          <w:szCs w:val="28"/>
        </w:rPr>
        <w:t xml:space="preserve"> </w:t>
      </w:r>
      <w:r w:rsidRPr="005D2D98">
        <w:rPr>
          <w:kern w:val="28"/>
          <w:sz w:val="28"/>
          <w:szCs w:val="28"/>
        </w:rPr>
        <w:t xml:space="preserve">поселение </w:t>
      </w:r>
      <w:r w:rsidR="00A55429">
        <w:rPr>
          <w:kern w:val="28"/>
          <w:sz w:val="28"/>
          <w:szCs w:val="28"/>
        </w:rPr>
        <w:t>Динского</w:t>
      </w:r>
      <w:r w:rsidRPr="005D2D98">
        <w:rPr>
          <w:kern w:val="28"/>
          <w:sz w:val="28"/>
          <w:szCs w:val="28"/>
        </w:rPr>
        <w:t xml:space="preserve"> муниципального района Краснодарского края</w:t>
      </w:r>
      <w:r w:rsidRPr="005D2D98">
        <w:rPr>
          <w:sz w:val="28"/>
          <w:szCs w:val="28"/>
        </w:rPr>
        <w:t xml:space="preserve"> наделено Законом Краснодарского края </w:t>
      </w:r>
      <w:r w:rsidR="00A55429" w:rsidRPr="00FA5DA1">
        <w:rPr>
          <w:sz w:val="28"/>
          <w:szCs w:val="28"/>
        </w:rPr>
        <w:t>от 22 июля 2004 г</w:t>
      </w:r>
      <w:r w:rsidR="000B3237">
        <w:rPr>
          <w:sz w:val="28"/>
          <w:szCs w:val="28"/>
        </w:rPr>
        <w:t>.</w:t>
      </w:r>
      <w:r w:rsidR="00A55429" w:rsidRPr="00FA5DA1">
        <w:rPr>
          <w:sz w:val="28"/>
          <w:szCs w:val="28"/>
        </w:rPr>
        <w:t xml:space="preserve"> № 771-КЗ «</w:t>
      </w:r>
      <w:r w:rsidR="00B51897" w:rsidRPr="006C6E76">
        <w:rPr>
          <w:sz w:val="28"/>
          <w:szCs w:val="28"/>
        </w:rPr>
        <w:t xml:space="preserve">Об установлении границ </w:t>
      </w:r>
      <w:r w:rsidR="00B51897" w:rsidRPr="006C6E76">
        <w:rPr>
          <w:sz w:val="28"/>
          <w:szCs w:val="28"/>
        </w:rPr>
        <w:lastRenderedPageBreak/>
        <w:t>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</w:t>
      </w:r>
      <w:r w:rsidR="00A55429" w:rsidRPr="00FA5DA1">
        <w:rPr>
          <w:sz w:val="28"/>
          <w:szCs w:val="28"/>
        </w:rPr>
        <w:t>»</w:t>
      </w:r>
      <w:r w:rsidRPr="005D2D98">
        <w:rPr>
          <w:sz w:val="28"/>
          <w:szCs w:val="28"/>
        </w:rPr>
        <w:t xml:space="preserve"> статусом </w:t>
      </w:r>
      <w:r>
        <w:rPr>
          <w:sz w:val="28"/>
          <w:szCs w:val="28"/>
        </w:rPr>
        <w:t>сельского</w:t>
      </w:r>
      <w:r w:rsidRPr="005D2D98">
        <w:rPr>
          <w:sz w:val="28"/>
          <w:szCs w:val="28"/>
        </w:rPr>
        <w:t xml:space="preserve"> поселения, входящего в состав территории муниципального образования </w:t>
      </w:r>
      <w:r w:rsidR="00A55429">
        <w:rPr>
          <w:sz w:val="28"/>
          <w:szCs w:val="28"/>
        </w:rPr>
        <w:t>Динской</w:t>
      </w:r>
      <w:r w:rsidRPr="005D2D98">
        <w:rPr>
          <w:sz w:val="28"/>
          <w:szCs w:val="28"/>
        </w:rPr>
        <w:t xml:space="preserve"> муниципальный район Краснодарского края.</w:t>
      </w:r>
    </w:p>
    <w:p w:rsidR="00710A98" w:rsidRPr="00A55429" w:rsidRDefault="00710A98" w:rsidP="00A554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2.</w:t>
      </w:r>
      <w:r w:rsidRPr="00A55429">
        <w:rPr>
          <w:sz w:val="28"/>
          <w:szCs w:val="28"/>
        </w:rPr>
        <w:t>Официальное наименование муниципального образования:</w:t>
      </w:r>
    </w:p>
    <w:p w:rsidR="00710A98" w:rsidRPr="00A55429" w:rsidRDefault="00710A98" w:rsidP="00A55429">
      <w:pPr>
        <w:pStyle w:val="2"/>
        <w:keepNext w:val="0"/>
        <w:spacing w:before="0"/>
        <w:ind w:firstLine="851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полное – </w:t>
      </w:r>
      <w:r w:rsid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Динское</w:t>
      </w: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сельское поселение </w:t>
      </w:r>
      <w:r w:rsid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Динского</w:t>
      </w:r>
      <w:r w:rsidRPr="00A5542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муниципального района Краснодарского края (далее по тексту – поселение);</w:t>
      </w:r>
    </w:p>
    <w:p w:rsidR="00710A98" w:rsidRPr="005F2BE3" w:rsidRDefault="00710A98" w:rsidP="00A55429">
      <w:pPr>
        <w:widowControl w:val="0"/>
        <w:ind w:firstLine="851"/>
        <w:jc w:val="both"/>
        <w:rPr>
          <w:sz w:val="28"/>
          <w:szCs w:val="28"/>
        </w:rPr>
      </w:pPr>
      <w:r w:rsidRPr="005F2BE3">
        <w:rPr>
          <w:sz w:val="28"/>
          <w:szCs w:val="28"/>
        </w:rPr>
        <w:t xml:space="preserve">сокращенные наименования – </w:t>
      </w:r>
      <w:r w:rsidR="00A55429">
        <w:rPr>
          <w:sz w:val="28"/>
          <w:szCs w:val="28"/>
        </w:rPr>
        <w:t>Динское</w:t>
      </w:r>
      <w:r w:rsidRPr="005F2BE3">
        <w:rPr>
          <w:sz w:val="28"/>
          <w:szCs w:val="28"/>
        </w:rPr>
        <w:t xml:space="preserve"> сельское поселение </w:t>
      </w:r>
      <w:r w:rsidR="00A55429">
        <w:rPr>
          <w:sz w:val="28"/>
          <w:szCs w:val="28"/>
        </w:rPr>
        <w:t>Динского</w:t>
      </w:r>
      <w:r w:rsidRPr="005F2BE3">
        <w:rPr>
          <w:sz w:val="28"/>
          <w:szCs w:val="28"/>
        </w:rPr>
        <w:t xml:space="preserve"> района, </w:t>
      </w:r>
      <w:r w:rsidR="00A55429">
        <w:rPr>
          <w:sz w:val="28"/>
          <w:szCs w:val="28"/>
        </w:rPr>
        <w:t>Динское</w:t>
      </w:r>
      <w:r w:rsidRPr="005F2BE3">
        <w:rPr>
          <w:sz w:val="28"/>
          <w:szCs w:val="28"/>
        </w:rPr>
        <w:t xml:space="preserve"> поселение, которые используются наравне с полным наименованием.</w:t>
      </w:r>
    </w:p>
    <w:p w:rsidR="007170A7" w:rsidRPr="0086531D" w:rsidRDefault="00710A98" w:rsidP="00AC08D8">
      <w:pPr>
        <w:widowControl w:val="0"/>
        <w:ind w:firstLine="851"/>
        <w:jc w:val="both"/>
        <w:rPr>
          <w:sz w:val="28"/>
          <w:szCs w:val="28"/>
        </w:rPr>
      </w:pPr>
      <w:r w:rsidRPr="001C2980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</w:t>
      </w:r>
      <w:r w:rsidR="00AC08D8">
        <w:rPr>
          <w:sz w:val="28"/>
          <w:szCs w:val="28"/>
        </w:rPr>
        <w:t>ием муниципального образования.</w:t>
      </w:r>
      <w:r w:rsidR="0086531D" w:rsidRPr="00A55429">
        <w:rPr>
          <w:sz w:val="28"/>
          <w:szCs w:val="28"/>
        </w:rPr>
        <w:t>»;</w:t>
      </w:r>
    </w:p>
    <w:p w:rsidR="00A274BB" w:rsidRPr="00692A06" w:rsidRDefault="00A274BB" w:rsidP="00A274BB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A274BB">
        <w:rPr>
          <w:rFonts w:ascii="Times New Roman" w:hAnsi="Times New Roman"/>
          <w:sz w:val="28"/>
          <w:szCs w:val="28"/>
        </w:rPr>
        <w:t>4.2. </w:t>
      </w:r>
      <w:r>
        <w:rPr>
          <w:rFonts w:ascii="Times New Roman" w:hAnsi="Times New Roman"/>
          <w:sz w:val="28"/>
          <w:szCs w:val="28"/>
        </w:rPr>
        <w:t>ч</w:t>
      </w:r>
      <w:r w:rsidRPr="00692A06">
        <w:rPr>
          <w:rFonts w:ascii="Times New Roman" w:hAnsi="Times New Roman"/>
          <w:sz w:val="28"/>
          <w:szCs w:val="28"/>
        </w:rPr>
        <w:t xml:space="preserve">асть 1 статьи 2 </w:t>
      </w:r>
      <w:r>
        <w:rPr>
          <w:rFonts w:ascii="Times New Roman" w:hAnsi="Times New Roman"/>
          <w:sz w:val="28"/>
          <w:szCs w:val="28"/>
        </w:rPr>
        <w:t>«</w:t>
      </w:r>
      <w:r w:rsidRPr="00692A06">
        <w:rPr>
          <w:rFonts w:ascii="Times New Roman" w:hAnsi="Times New Roman"/>
          <w:sz w:val="28"/>
          <w:szCs w:val="28"/>
        </w:rPr>
        <w:t>Границы поселения</w:t>
      </w:r>
      <w:r>
        <w:rPr>
          <w:rFonts w:ascii="Times New Roman" w:hAnsi="Times New Roman"/>
          <w:sz w:val="28"/>
          <w:szCs w:val="28"/>
        </w:rPr>
        <w:t>»</w:t>
      </w:r>
      <w:r w:rsidRPr="00692A06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274BB" w:rsidRDefault="00A274BB" w:rsidP="00A274BB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92A06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Краснодарского края </w:t>
      </w:r>
      <w:r w:rsidRPr="00FA5DA1">
        <w:rPr>
          <w:sz w:val="28"/>
          <w:szCs w:val="28"/>
        </w:rPr>
        <w:t>от 22 июля 2004 г</w:t>
      </w:r>
      <w:r w:rsidR="000B3237">
        <w:rPr>
          <w:sz w:val="28"/>
          <w:szCs w:val="28"/>
        </w:rPr>
        <w:t>.</w:t>
      </w:r>
      <w:r w:rsidRPr="00FA5DA1">
        <w:rPr>
          <w:sz w:val="28"/>
          <w:szCs w:val="28"/>
        </w:rPr>
        <w:t xml:space="preserve"> №</w:t>
      </w:r>
      <w:r w:rsidR="000B3237">
        <w:rPr>
          <w:sz w:val="28"/>
          <w:szCs w:val="28"/>
        </w:rPr>
        <w:t> </w:t>
      </w:r>
      <w:r w:rsidRPr="00FA5DA1">
        <w:rPr>
          <w:sz w:val="28"/>
          <w:szCs w:val="28"/>
        </w:rPr>
        <w:t>771-КЗ «</w:t>
      </w:r>
      <w:r w:rsidRPr="006C6E76">
        <w:rPr>
          <w:sz w:val="28"/>
          <w:szCs w:val="28"/>
        </w:rPr>
        <w:t>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</w:t>
      </w:r>
      <w:r w:rsidRPr="00FA5DA1">
        <w:rPr>
          <w:sz w:val="28"/>
          <w:szCs w:val="28"/>
        </w:rPr>
        <w:t>»</w:t>
      </w:r>
      <w:r w:rsidRPr="00692A06">
        <w:rPr>
          <w:sz w:val="28"/>
          <w:szCs w:val="28"/>
        </w:rPr>
        <w:t>.</w:t>
      </w:r>
    </w:p>
    <w:p w:rsidR="007170A7" w:rsidRPr="00A55429" w:rsidRDefault="00A274BB" w:rsidP="00A55429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7170A7" w:rsidRPr="00A55429">
        <w:rPr>
          <w:sz w:val="28"/>
          <w:szCs w:val="28"/>
        </w:rPr>
        <w:t xml:space="preserve">. </w:t>
      </w:r>
      <w:r w:rsidR="0086531D" w:rsidRPr="00A55429">
        <w:rPr>
          <w:sz w:val="28"/>
          <w:szCs w:val="28"/>
        </w:rPr>
        <w:t>ч</w:t>
      </w:r>
      <w:r w:rsidR="007170A7" w:rsidRPr="00A55429">
        <w:rPr>
          <w:sz w:val="28"/>
          <w:szCs w:val="28"/>
        </w:rPr>
        <w:t>асть 1 статьи 7</w:t>
      </w:r>
      <w:r>
        <w:rPr>
          <w:sz w:val="28"/>
          <w:szCs w:val="28"/>
        </w:rPr>
        <w:t xml:space="preserve"> «</w:t>
      </w:r>
      <w:r w:rsidRPr="004004CA">
        <w:rPr>
          <w:sz w:val="28"/>
          <w:szCs w:val="28"/>
        </w:rPr>
        <w:t>Органы местного самоуправления поселения</w:t>
      </w:r>
      <w:r>
        <w:rPr>
          <w:sz w:val="28"/>
          <w:szCs w:val="28"/>
        </w:rPr>
        <w:t>»</w:t>
      </w:r>
      <w:r w:rsidR="007170A7" w:rsidRPr="00A55429">
        <w:rPr>
          <w:sz w:val="28"/>
          <w:szCs w:val="28"/>
        </w:rPr>
        <w:t xml:space="preserve"> изложить в следующей редакции:</w:t>
      </w:r>
    </w:p>
    <w:p w:rsidR="007170A7" w:rsidRPr="00A55429" w:rsidRDefault="007170A7" w:rsidP="00A55429">
      <w:pPr>
        <w:widowControl w:val="0"/>
        <w:ind w:firstLine="851"/>
        <w:jc w:val="both"/>
        <w:rPr>
          <w:sz w:val="28"/>
          <w:szCs w:val="28"/>
        </w:rPr>
      </w:pPr>
      <w:r w:rsidRPr="00A55429">
        <w:rPr>
          <w:sz w:val="28"/>
          <w:szCs w:val="28"/>
        </w:rPr>
        <w:t xml:space="preserve">«1. </w:t>
      </w:r>
      <w:r w:rsidR="0086531D" w:rsidRPr="00DD6BC9">
        <w:rPr>
          <w:sz w:val="28"/>
          <w:szCs w:val="28"/>
        </w:rPr>
        <w:t>Решение вопросов местного значения в поселении осуществляют:</w:t>
      </w:r>
    </w:p>
    <w:p w:rsidR="00A274BB" w:rsidRPr="003A57ED" w:rsidRDefault="00A274BB" w:rsidP="00A274BB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A274BB" w:rsidRPr="003A57ED" w:rsidRDefault="00A274BB" w:rsidP="00A274BB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3A57ED">
        <w:rPr>
          <w:sz w:val="28"/>
          <w:szCs w:val="28"/>
        </w:rPr>
        <w:t xml:space="preserve"> муниципального района Краснодарского края, возглавляющий администрацию поселения, далее по тексту устава – глава поселения;</w:t>
      </w:r>
    </w:p>
    <w:p w:rsidR="00A274BB" w:rsidRPr="003A57ED" w:rsidRDefault="00A274BB" w:rsidP="00A274BB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Динского </w:t>
      </w:r>
      <w:r w:rsidRPr="003A57ED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Динского </w:t>
      </w:r>
      <w:r w:rsidRPr="003A57ED">
        <w:rPr>
          <w:sz w:val="28"/>
          <w:szCs w:val="28"/>
        </w:rPr>
        <w:t>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7170A7" w:rsidRPr="001A1A50" w:rsidRDefault="00A274BB" w:rsidP="00A274BB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4004CA">
        <w:rPr>
          <w:sz w:val="28"/>
          <w:szCs w:val="28"/>
        </w:rPr>
        <w:t xml:space="preserve">Органы местного самоуправления обладают собственными </w:t>
      </w:r>
      <w:r w:rsidRPr="009719F4">
        <w:rPr>
          <w:sz w:val="28"/>
          <w:szCs w:val="28"/>
        </w:rPr>
        <w:t>полномочиями по решению вопросов местного значения</w:t>
      </w:r>
      <w:r>
        <w:rPr>
          <w:sz w:val="28"/>
          <w:szCs w:val="28"/>
        </w:rPr>
        <w:t>.</w:t>
      </w:r>
      <w:r w:rsidR="007170A7" w:rsidRPr="001A1A50">
        <w:rPr>
          <w:bCs/>
          <w:sz w:val="28"/>
          <w:szCs w:val="28"/>
        </w:rPr>
        <w:t>».</w:t>
      </w:r>
    </w:p>
    <w:p w:rsidR="0095342D" w:rsidRDefault="00A274BB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982CA1">
        <w:rPr>
          <w:bCs/>
          <w:sz w:val="28"/>
          <w:szCs w:val="28"/>
        </w:rPr>
        <w:t>. В разделе «ГЛАВА 2. ВОПРОСЫ МЕСТНОГО ЗНАЧЕНИЯ СЕЛЬСКОГО ПОСЕЛЕНИЯ, НАДЕЛЕНИЕ ОРГАНОВ МЕСТНОГО САМОУПРАВЛЕНИЯ СЕЛЬСКОГО ПОСЕЛЕНИЯ ОТДЕЛЬНЫМИ ГОСУДАРСТВЕННЫМИ ПОЛНОМОЧИЯМИ»:</w:t>
      </w:r>
    </w:p>
    <w:p w:rsidR="00732E5E" w:rsidRPr="001A1A50" w:rsidRDefault="00A274BB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982CA1">
        <w:rPr>
          <w:bCs/>
          <w:sz w:val="28"/>
          <w:szCs w:val="28"/>
        </w:rPr>
        <w:t>.1. с</w:t>
      </w:r>
      <w:r w:rsidR="00F21AE4" w:rsidRPr="001A1A50">
        <w:rPr>
          <w:bCs/>
          <w:sz w:val="28"/>
          <w:szCs w:val="28"/>
        </w:rPr>
        <w:t>татью</w:t>
      </w:r>
      <w:r w:rsidR="00732E5E" w:rsidRPr="001A1A50">
        <w:rPr>
          <w:bCs/>
          <w:sz w:val="28"/>
          <w:szCs w:val="28"/>
        </w:rPr>
        <w:t xml:space="preserve"> 8 «Вопросы местного значения поселения» </w:t>
      </w:r>
      <w:r w:rsidR="00F21AE4" w:rsidRPr="001A1A50">
        <w:rPr>
          <w:bCs/>
          <w:sz w:val="28"/>
          <w:szCs w:val="28"/>
        </w:rPr>
        <w:t>дополнить пунктом 40 следующего содержания</w:t>
      </w:r>
      <w:r w:rsidR="00732E5E" w:rsidRPr="001A1A50">
        <w:rPr>
          <w:bCs/>
          <w:sz w:val="28"/>
          <w:szCs w:val="28"/>
        </w:rPr>
        <w:t>:</w:t>
      </w:r>
    </w:p>
    <w:p w:rsidR="00732E5E" w:rsidRDefault="00732E5E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1A1A50">
        <w:rPr>
          <w:bCs/>
          <w:sz w:val="28"/>
          <w:szCs w:val="28"/>
        </w:rPr>
        <w:t>«</w:t>
      </w:r>
      <w:r w:rsidR="00F21AE4" w:rsidRPr="001A1A50">
        <w:rPr>
          <w:bCs/>
          <w:sz w:val="28"/>
          <w:szCs w:val="28"/>
        </w:rPr>
        <w:t>40</w:t>
      </w:r>
      <w:r w:rsidRPr="001A1A50">
        <w:rPr>
          <w:bCs/>
          <w:sz w:val="28"/>
          <w:szCs w:val="28"/>
        </w:rPr>
        <w:t xml:space="preserve">) </w:t>
      </w:r>
      <w:r w:rsidR="00570673" w:rsidRPr="001A1A50">
        <w:rPr>
          <w:bCs/>
          <w:sz w:val="28"/>
          <w:szCs w:val="28"/>
        </w:rPr>
        <w:t>осуществление учета личных подсобных хозяйств, которые ведут граждане в соответствии с Федеральным законом от 07</w:t>
      </w:r>
      <w:r w:rsidR="000B3237">
        <w:rPr>
          <w:bCs/>
          <w:sz w:val="28"/>
          <w:szCs w:val="28"/>
        </w:rPr>
        <w:t xml:space="preserve"> июля </w:t>
      </w:r>
      <w:r w:rsidR="00570673" w:rsidRPr="001A1A50">
        <w:rPr>
          <w:bCs/>
          <w:sz w:val="28"/>
          <w:szCs w:val="28"/>
        </w:rPr>
        <w:t>2003</w:t>
      </w:r>
      <w:r w:rsidR="00616D7B">
        <w:rPr>
          <w:bCs/>
          <w:sz w:val="28"/>
          <w:szCs w:val="28"/>
        </w:rPr>
        <w:t> г.</w:t>
      </w:r>
      <w:r w:rsidR="00570673" w:rsidRPr="001A1A50">
        <w:rPr>
          <w:bCs/>
          <w:sz w:val="28"/>
          <w:szCs w:val="28"/>
        </w:rPr>
        <w:t xml:space="preserve"> № 112-ФЗ «О личном подсобном хозяйстве», в похозяйственных книгах</w:t>
      </w:r>
      <w:r w:rsidR="00DF23BC">
        <w:rPr>
          <w:bCs/>
          <w:sz w:val="28"/>
          <w:szCs w:val="28"/>
        </w:rPr>
        <w:t>»;</w:t>
      </w:r>
    </w:p>
    <w:p w:rsidR="00DF23BC" w:rsidRPr="00E40593" w:rsidRDefault="00A274BB" w:rsidP="00DF23BC">
      <w:pPr>
        <w:ind w:firstLine="709"/>
        <w:jc w:val="both"/>
        <w:rPr>
          <w:sz w:val="28"/>
          <w:szCs w:val="28"/>
        </w:rPr>
      </w:pPr>
      <w:r w:rsidRPr="00E40593">
        <w:rPr>
          <w:bCs/>
          <w:sz w:val="28"/>
          <w:szCs w:val="28"/>
        </w:rPr>
        <w:t>5</w:t>
      </w:r>
      <w:r w:rsidR="00DF23BC" w:rsidRPr="00E40593">
        <w:rPr>
          <w:bCs/>
          <w:sz w:val="28"/>
          <w:szCs w:val="28"/>
        </w:rPr>
        <w:t>.2. </w:t>
      </w:r>
      <w:r w:rsidR="00DF23BC" w:rsidRPr="00E40593">
        <w:rPr>
          <w:sz w:val="28"/>
          <w:szCs w:val="28"/>
        </w:rPr>
        <w:t>часть 5 статьи 11 «Осуществление органами местного самоуправления поселения отдельных государственных полномочий» изложить в следующей редакции:</w:t>
      </w:r>
    </w:p>
    <w:p w:rsidR="00DF23BC" w:rsidRDefault="00DF23BC" w:rsidP="00DF23BC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E40593">
        <w:rPr>
          <w:sz w:val="28"/>
          <w:szCs w:val="28"/>
        </w:rPr>
        <w:t>«5. Органы местного самоуправления поселения несут ответственность за осуществление переданных полномочий Российской Федерации, полномочий Краснодарского края в пределах субвенций, предоставленных бюджету поселения в целях финансового обеспечения осуществления соответствующих полномочий.».</w:t>
      </w:r>
    </w:p>
    <w:p w:rsidR="006B6882" w:rsidRDefault="00A274BB" w:rsidP="00AF582E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AF582E" w:rsidRPr="001A1A50">
        <w:rPr>
          <w:bCs/>
          <w:sz w:val="28"/>
          <w:szCs w:val="28"/>
        </w:rPr>
        <w:t xml:space="preserve">. </w:t>
      </w:r>
      <w:r w:rsidR="006B6882">
        <w:rPr>
          <w:bCs/>
          <w:sz w:val="28"/>
          <w:szCs w:val="28"/>
        </w:rPr>
        <w:t>В разделе «ГЛАВА 4. ОРГАНЫ МЕСТНОГО САМОУПРАВЛЕНИЯ И ДОЛЖНОСТНЫЕ ЛИЦА МЕСТНОГО САМОУПРАВЛЕНИЯ»:</w:t>
      </w:r>
    </w:p>
    <w:p w:rsidR="00AF582E" w:rsidRDefault="00A274BB" w:rsidP="00426AC9">
      <w:pPr>
        <w:widowControl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B6882">
        <w:rPr>
          <w:bCs/>
          <w:sz w:val="28"/>
          <w:szCs w:val="28"/>
        </w:rPr>
        <w:t>.1. в</w:t>
      </w:r>
      <w:r w:rsidR="00AF582E" w:rsidRPr="001A1A50">
        <w:rPr>
          <w:bCs/>
          <w:sz w:val="28"/>
          <w:szCs w:val="28"/>
        </w:rPr>
        <w:t xml:space="preserve"> части 8 статьи 25 «Статус депутата Совета» слова «(законодательных) представительных органов государственной власти» заменить словами «законодательных органов </w:t>
      </w:r>
      <w:r w:rsidR="00E1020D">
        <w:rPr>
          <w:bCs/>
          <w:sz w:val="28"/>
          <w:szCs w:val="28"/>
        </w:rPr>
        <w:t>субъектов Российской Федерации»;</w:t>
      </w:r>
    </w:p>
    <w:p w:rsidR="006B6882" w:rsidRDefault="00A274BB" w:rsidP="00AF582E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B6882">
        <w:rPr>
          <w:bCs/>
          <w:sz w:val="28"/>
          <w:szCs w:val="28"/>
        </w:rPr>
        <w:t>.</w:t>
      </w:r>
      <w:r w:rsidR="00426AC9">
        <w:rPr>
          <w:bCs/>
          <w:sz w:val="28"/>
          <w:szCs w:val="28"/>
        </w:rPr>
        <w:t>2</w:t>
      </w:r>
      <w:r w:rsidR="006B6882">
        <w:rPr>
          <w:bCs/>
          <w:sz w:val="28"/>
          <w:szCs w:val="28"/>
        </w:rPr>
        <w:t>. в статье 31 «Глава поселения»:</w:t>
      </w:r>
    </w:p>
    <w:p w:rsidR="00AF582E" w:rsidRPr="001A1A50" w:rsidRDefault="006B6882" w:rsidP="00AF582E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</w:t>
      </w:r>
      <w:r w:rsidR="00AF582E" w:rsidRPr="001A1A50">
        <w:rPr>
          <w:bCs/>
          <w:sz w:val="28"/>
          <w:szCs w:val="28"/>
        </w:rPr>
        <w:t xml:space="preserve"> части 7 слова «(представительных) органов государственной власти» заменить словом «органов»</w:t>
      </w:r>
      <w:r>
        <w:rPr>
          <w:bCs/>
          <w:sz w:val="28"/>
          <w:szCs w:val="28"/>
        </w:rPr>
        <w:t>;</w:t>
      </w:r>
    </w:p>
    <w:p w:rsidR="00AF582E" w:rsidRDefault="006B6882" w:rsidP="00AF582E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</w:t>
      </w:r>
      <w:r w:rsidR="00AF582E" w:rsidRPr="001A1A50">
        <w:rPr>
          <w:bCs/>
          <w:sz w:val="28"/>
          <w:szCs w:val="28"/>
        </w:rPr>
        <w:t xml:space="preserve"> пункт</w:t>
      </w:r>
      <w:r w:rsidR="00AB3F5E">
        <w:rPr>
          <w:bCs/>
          <w:sz w:val="28"/>
          <w:szCs w:val="28"/>
        </w:rPr>
        <w:t>е</w:t>
      </w:r>
      <w:r w:rsidR="00AF582E" w:rsidRPr="001A1A50">
        <w:rPr>
          <w:bCs/>
          <w:sz w:val="28"/>
          <w:szCs w:val="28"/>
        </w:rPr>
        <w:t xml:space="preserve"> 2 части 8 слова «аппарате избирательной комиссии муницип</w:t>
      </w:r>
      <w:r w:rsidR="00E1020D">
        <w:rPr>
          <w:bCs/>
          <w:sz w:val="28"/>
          <w:szCs w:val="28"/>
        </w:rPr>
        <w:t>ального образования,» исключить;</w:t>
      </w:r>
    </w:p>
    <w:p w:rsidR="00E1020D" w:rsidRDefault="00E1020D" w:rsidP="00AF582E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6.3. часть 2 статьи 34 «</w:t>
      </w:r>
      <w:r w:rsidRPr="00E1020D">
        <w:rPr>
          <w:sz w:val="28"/>
          <w:szCs w:val="28"/>
        </w:rPr>
        <w:t>Гарантии осуществления полномочий главы поселения, депутата Совета</w:t>
      </w:r>
      <w:r>
        <w:rPr>
          <w:bCs/>
          <w:sz w:val="28"/>
          <w:szCs w:val="28"/>
        </w:rPr>
        <w:t>» изложить в следующей редакции:</w:t>
      </w:r>
    </w:p>
    <w:p w:rsidR="00E1020D" w:rsidRPr="00C42C72" w:rsidRDefault="00E1020D" w:rsidP="00E1020D">
      <w:pPr>
        <w:ind w:firstLine="709"/>
        <w:jc w:val="both"/>
        <w:outlineLvl w:val="7"/>
        <w:rPr>
          <w:kern w:val="1"/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r w:rsidRPr="00C42C72">
        <w:rPr>
          <w:kern w:val="1"/>
          <w:sz w:val="28"/>
          <w:szCs w:val="28"/>
          <w:lang w:eastAsia="en-US"/>
        </w:rPr>
        <w:t>Главе поселения предоставляется ежегодный отпуск с сохранением денежного содержания, размер которого определяется в порядке, установленном трудовым законодательством для исчисления средней заработной платы. Ежегодный оплачиваемый отпуск главы поселения состоит из основного оплачиваемого отпуска, ежегодного дополнительного оплачиваемого отпуска за особые условия службы и ежегодного дополнительного оплачиваемого отпуска за ненормированный рабочий день. Ежегодный основной оплачиваемый отпуск предоставляется главе поселения продолжительностью 30 календарных дней.</w:t>
      </w:r>
    </w:p>
    <w:p w:rsidR="00E1020D" w:rsidRPr="00C42C72" w:rsidRDefault="00E1020D" w:rsidP="00E1020D">
      <w:pPr>
        <w:ind w:firstLine="709"/>
        <w:jc w:val="both"/>
        <w:rPr>
          <w:sz w:val="28"/>
          <w:szCs w:val="28"/>
          <w:lang w:eastAsia="en-US"/>
        </w:rPr>
      </w:pPr>
      <w:r w:rsidRPr="00C42C72">
        <w:rPr>
          <w:sz w:val="28"/>
          <w:szCs w:val="28"/>
          <w:lang w:eastAsia="en-US"/>
        </w:rPr>
        <w:t>Ежегодный дополнительный оплачиваемый отпуск за особые условия службы предоставляется главе поселения продолжительностью 14 календарных дней.</w:t>
      </w:r>
    </w:p>
    <w:p w:rsidR="00E1020D" w:rsidRPr="00E1020D" w:rsidRDefault="00E1020D" w:rsidP="00E1020D">
      <w:pPr>
        <w:pStyle w:val="ConsPlusNormal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C72">
        <w:rPr>
          <w:rFonts w:ascii="Times New Roman" w:hAnsi="Times New Roman" w:cs="Times New Roman"/>
          <w:sz w:val="28"/>
          <w:szCs w:val="28"/>
          <w:lang w:eastAsia="en-US"/>
        </w:rPr>
        <w:t>Ежегодный дополнительный оплачиваемый отпуск за ненормированный служебный день предоставляется главе поселения продолжительностью 3 календарных дня</w:t>
      </w:r>
      <w:r w:rsidRPr="00FA5DA1">
        <w:rPr>
          <w:rFonts w:ascii="Times New Roman" w:hAnsi="Times New Roman" w:cs="Times New Roman"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:rsidR="006B6882" w:rsidRDefault="00A274BB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6B6882">
        <w:rPr>
          <w:bCs/>
          <w:sz w:val="28"/>
          <w:szCs w:val="28"/>
        </w:rPr>
        <w:t>. В разделе «ГЛАВА 8. ОТВЕТСТВЕННОСТЬ ОРГАНОВ МЕСТНОГО САМОУПРАВЛЕНИЯ И ДОЛЖНОСТНЫХ ЛИЦ МЕСТНОГО САМОУПРАВЛЕНИЯ ПОСЕЛЕНИЯ»:</w:t>
      </w:r>
    </w:p>
    <w:p w:rsidR="00570673" w:rsidRPr="001A1A50" w:rsidRDefault="00A274BB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6B6882">
        <w:rPr>
          <w:bCs/>
          <w:sz w:val="28"/>
          <w:szCs w:val="28"/>
        </w:rPr>
        <w:t>.1. в</w:t>
      </w:r>
      <w:r w:rsidR="0004668F" w:rsidRPr="001A1A50">
        <w:rPr>
          <w:bCs/>
          <w:sz w:val="28"/>
          <w:szCs w:val="28"/>
        </w:rPr>
        <w:t xml:space="preserve"> части 2 статьи 85 «Удаление главы поселения в отставку» </w:t>
      </w:r>
      <w:r w:rsidR="0004668F" w:rsidRPr="001A1A50">
        <w:rPr>
          <w:bCs/>
          <w:sz w:val="28"/>
          <w:szCs w:val="28"/>
        </w:rPr>
        <w:lastRenderedPageBreak/>
        <w:t>дополнить пунктом 7 следующего содержания:</w:t>
      </w:r>
    </w:p>
    <w:p w:rsidR="00BC5FB4" w:rsidRPr="001A1A50" w:rsidRDefault="0004668F" w:rsidP="001A1A50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bCs/>
          <w:sz w:val="28"/>
          <w:szCs w:val="28"/>
        </w:rPr>
      </w:pPr>
      <w:r w:rsidRPr="001A1A50">
        <w:rPr>
          <w:bCs/>
          <w:sz w:val="28"/>
          <w:szCs w:val="28"/>
        </w:rPr>
        <w:t xml:space="preserve">«7) систематическое </w:t>
      </w:r>
      <w:r w:rsidR="006B6882" w:rsidRPr="001A1A50">
        <w:rPr>
          <w:bCs/>
          <w:sz w:val="28"/>
          <w:szCs w:val="28"/>
        </w:rPr>
        <w:t>не достижение</w:t>
      </w:r>
      <w:r w:rsidRPr="001A1A50">
        <w:rPr>
          <w:bCs/>
          <w:sz w:val="28"/>
          <w:szCs w:val="28"/>
        </w:rPr>
        <w:t xml:space="preserve"> показателей для оценки эффективности деятельности органов местного самоуправления.»</w:t>
      </w:r>
      <w:r w:rsidR="006B6882">
        <w:rPr>
          <w:bCs/>
          <w:sz w:val="28"/>
          <w:szCs w:val="28"/>
        </w:rPr>
        <w:t>.</w:t>
      </w:r>
      <w:bookmarkStart w:id="0" w:name="_GoBack"/>
      <w:bookmarkEnd w:id="0"/>
    </w:p>
    <w:sectPr w:rsidR="00BC5FB4" w:rsidRPr="001A1A50" w:rsidSect="004C4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A4A" w:rsidRDefault="00C32A4A" w:rsidP="000978C3">
      <w:r>
        <w:separator/>
      </w:r>
    </w:p>
  </w:endnote>
  <w:endnote w:type="continuationSeparator" w:id="1">
    <w:p w:rsidR="00C32A4A" w:rsidRDefault="00C32A4A" w:rsidP="00097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0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73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A4A" w:rsidRDefault="00C32A4A" w:rsidP="000978C3">
      <w:r>
        <w:separator/>
      </w:r>
    </w:p>
  </w:footnote>
  <w:footnote w:type="continuationSeparator" w:id="1">
    <w:p w:rsidR="00C32A4A" w:rsidRDefault="00C32A4A" w:rsidP="000978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88E3C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ourier New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4"/>
    <w:multiLevelType w:val="multilevel"/>
    <w:tmpl w:val="000000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6738F4"/>
    <w:multiLevelType w:val="hybridMultilevel"/>
    <w:tmpl w:val="26B8CDD0"/>
    <w:lvl w:ilvl="0" w:tplc="9F5E7A3E">
      <w:start w:val="1"/>
      <w:numFmt w:val="decimal"/>
      <w:lvlText w:val="%1."/>
      <w:lvlJc w:val="left"/>
      <w:pPr>
        <w:tabs>
          <w:tab w:val="num" w:pos="30"/>
        </w:tabs>
        <w:ind w:left="1100" w:hanging="3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87D233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8BD36B1"/>
    <w:multiLevelType w:val="hybridMultilevel"/>
    <w:tmpl w:val="42A05F48"/>
    <w:lvl w:ilvl="0" w:tplc="ACA815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A4B615D"/>
    <w:multiLevelType w:val="hybridMultilevel"/>
    <w:tmpl w:val="B838F610"/>
    <w:lvl w:ilvl="0" w:tplc="F99C9A1C">
      <w:start w:val="9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9">
    <w:nsid w:val="36F75037"/>
    <w:multiLevelType w:val="hybridMultilevel"/>
    <w:tmpl w:val="C4B01F5E"/>
    <w:lvl w:ilvl="0" w:tplc="9C4C97B0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91F19C9"/>
    <w:multiLevelType w:val="hybridMultilevel"/>
    <w:tmpl w:val="80F83618"/>
    <w:lvl w:ilvl="0" w:tplc="0C52F9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440F370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68D5C22"/>
    <w:multiLevelType w:val="hybridMultilevel"/>
    <w:tmpl w:val="B3569AC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578AB"/>
    <w:multiLevelType w:val="hybridMultilevel"/>
    <w:tmpl w:val="849CB9AC"/>
    <w:lvl w:ilvl="0" w:tplc="EA86AD00">
      <w:start w:val="1"/>
      <w:numFmt w:val="decimal"/>
      <w:suff w:val="space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0FA267D"/>
    <w:multiLevelType w:val="hybridMultilevel"/>
    <w:tmpl w:val="AA529E8C"/>
    <w:lvl w:ilvl="0" w:tplc="CC06BF3A">
      <w:start w:val="1"/>
      <w:numFmt w:val="decimal"/>
      <w:suff w:val="space"/>
      <w:lvlText w:val="%1."/>
      <w:lvlJc w:val="left"/>
      <w:pPr>
        <w:ind w:left="2275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CFE0EB7"/>
    <w:multiLevelType w:val="hybridMultilevel"/>
    <w:tmpl w:val="CBA2C4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D01FDF"/>
    <w:multiLevelType w:val="hybridMultilevel"/>
    <w:tmpl w:val="A34C14F4"/>
    <w:lvl w:ilvl="0" w:tplc="5DBA3318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ACD4BCB"/>
    <w:multiLevelType w:val="hybridMultilevel"/>
    <w:tmpl w:val="DE0AD0B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7"/>
  </w:num>
  <w:num w:numId="7">
    <w:abstractNumId w:val="4"/>
  </w:num>
  <w:num w:numId="8">
    <w:abstractNumId w:val="5"/>
  </w:num>
  <w:num w:numId="9">
    <w:abstractNumId w:val="12"/>
  </w:num>
  <w:num w:numId="10">
    <w:abstractNumId w:val="7"/>
  </w:num>
  <w:num w:numId="11">
    <w:abstractNumId w:val="16"/>
  </w:num>
  <w:num w:numId="12">
    <w:abstractNumId w:val="11"/>
  </w:num>
  <w:num w:numId="13">
    <w:abstractNumId w:val="6"/>
  </w:num>
  <w:num w:numId="14">
    <w:abstractNumId w:val="15"/>
  </w:num>
  <w:num w:numId="15">
    <w:abstractNumId w:val="14"/>
  </w:num>
  <w:num w:numId="16">
    <w:abstractNumId w:val="13"/>
  </w:num>
  <w:num w:numId="17">
    <w:abstractNumId w:val="8"/>
  </w:num>
  <w:num w:numId="18">
    <w:abstractNumId w:val="1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567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99B"/>
    <w:rsid w:val="00001FBF"/>
    <w:rsid w:val="00002067"/>
    <w:rsid w:val="00004930"/>
    <w:rsid w:val="000049B0"/>
    <w:rsid w:val="0000547B"/>
    <w:rsid w:val="00006B80"/>
    <w:rsid w:val="00010B05"/>
    <w:rsid w:val="00011DAA"/>
    <w:rsid w:val="00011DC8"/>
    <w:rsid w:val="00013213"/>
    <w:rsid w:val="00015612"/>
    <w:rsid w:val="00016515"/>
    <w:rsid w:val="00017193"/>
    <w:rsid w:val="0001720C"/>
    <w:rsid w:val="000218CC"/>
    <w:rsid w:val="000225B9"/>
    <w:rsid w:val="00023EDD"/>
    <w:rsid w:val="0003011A"/>
    <w:rsid w:val="000315A5"/>
    <w:rsid w:val="00031D80"/>
    <w:rsid w:val="00032954"/>
    <w:rsid w:val="000334EC"/>
    <w:rsid w:val="0003660D"/>
    <w:rsid w:val="0003662B"/>
    <w:rsid w:val="00036C9F"/>
    <w:rsid w:val="00041266"/>
    <w:rsid w:val="00046165"/>
    <w:rsid w:val="000461D7"/>
    <w:rsid w:val="0004668F"/>
    <w:rsid w:val="00050F66"/>
    <w:rsid w:val="000515D4"/>
    <w:rsid w:val="00053C86"/>
    <w:rsid w:val="000548F0"/>
    <w:rsid w:val="00057A07"/>
    <w:rsid w:val="00060094"/>
    <w:rsid w:val="000606F2"/>
    <w:rsid w:val="00062821"/>
    <w:rsid w:val="00063905"/>
    <w:rsid w:val="00065EE1"/>
    <w:rsid w:val="00066A9F"/>
    <w:rsid w:val="00067E6C"/>
    <w:rsid w:val="00067FEA"/>
    <w:rsid w:val="000720EF"/>
    <w:rsid w:val="00072A13"/>
    <w:rsid w:val="00073B13"/>
    <w:rsid w:val="00073B31"/>
    <w:rsid w:val="00077318"/>
    <w:rsid w:val="0008073B"/>
    <w:rsid w:val="00080A48"/>
    <w:rsid w:val="0008227D"/>
    <w:rsid w:val="000850F0"/>
    <w:rsid w:val="00091A90"/>
    <w:rsid w:val="00094CE4"/>
    <w:rsid w:val="000978C3"/>
    <w:rsid w:val="00097AE5"/>
    <w:rsid w:val="000A0644"/>
    <w:rsid w:val="000A46EF"/>
    <w:rsid w:val="000A6D5D"/>
    <w:rsid w:val="000B0F99"/>
    <w:rsid w:val="000B3237"/>
    <w:rsid w:val="000B549A"/>
    <w:rsid w:val="000C01F7"/>
    <w:rsid w:val="000C1571"/>
    <w:rsid w:val="000C4B1D"/>
    <w:rsid w:val="000C5786"/>
    <w:rsid w:val="000D1792"/>
    <w:rsid w:val="000D4DD3"/>
    <w:rsid w:val="000D721D"/>
    <w:rsid w:val="000E451A"/>
    <w:rsid w:val="000E47C4"/>
    <w:rsid w:val="000E609E"/>
    <w:rsid w:val="000F570C"/>
    <w:rsid w:val="000F60B6"/>
    <w:rsid w:val="000F6D06"/>
    <w:rsid w:val="00100373"/>
    <w:rsid w:val="00101AFB"/>
    <w:rsid w:val="00106C28"/>
    <w:rsid w:val="001129D2"/>
    <w:rsid w:val="0011314F"/>
    <w:rsid w:val="00120657"/>
    <w:rsid w:val="00123BD8"/>
    <w:rsid w:val="00125299"/>
    <w:rsid w:val="00126892"/>
    <w:rsid w:val="00130FF3"/>
    <w:rsid w:val="0013135C"/>
    <w:rsid w:val="00132F67"/>
    <w:rsid w:val="00136FCB"/>
    <w:rsid w:val="0013727D"/>
    <w:rsid w:val="0014041B"/>
    <w:rsid w:val="00140C32"/>
    <w:rsid w:val="00141DE4"/>
    <w:rsid w:val="00144FC4"/>
    <w:rsid w:val="00152DE9"/>
    <w:rsid w:val="001538C0"/>
    <w:rsid w:val="0015561F"/>
    <w:rsid w:val="00157F50"/>
    <w:rsid w:val="00161C37"/>
    <w:rsid w:val="001620F0"/>
    <w:rsid w:val="00162687"/>
    <w:rsid w:val="00163B0B"/>
    <w:rsid w:val="00163DE0"/>
    <w:rsid w:val="001654D8"/>
    <w:rsid w:val="001760B7"/>
    <w:rsid w:val="0018108C"/>
    <w:rsid w:val="00183898"/>
    <w:rsid w:val="00183E08"/>
    <w:rsid w:val="001867F9"/>
    <w:rsid w:val="00187429"/>
    <w:rsid w:val="00190B06"/>
    <w:rsid w:val="0019132C"/>
    <w:rsid w:val="00191CB2"/>
    <w:rsid w:val="00192534"/>
    <w:rsid w:val="00192B18"/>
    <w:rsid w:val="001930C7"/>
    <w:rsid w:val="00193C60"/>
    <w:rsid w:val="00195C67"/>
    <w:rsid w:val="0019676D"/>
    <w:rsid w:val="001A1A50"/>
    <w:rsid w:val="001A3263"/>
    <w:rsid w:val="001A6303"/>
    <w:rsid w:val="001A70CC"/>
    <w:rsid w:val="001A7913"/>
    <w:rsid w:val="001B5E96"/>
    <w:rsid w:val="001C5A32"/>
    <w:rsid w:val="001C6959"/>
    <w:rsid w:val="001C70CC"/>
    <w:rsid w:val="001D56FA"/>
    <w:rsid w:val="001D5E0E"/>
    <w:rsid w:val="001D6846"/>
    <w:rsid w:val="001D7335"/>
    <w:rsid w:val="001E20E2"/>
    <w:rsid w:val="001E3397"/>
    <w:rsid w:val="001E42A4"/>
    <w:rsid w:val="001E439D"/>
    <w:rsid w:val="001E4E47"/>
    <w:rsid w:val="001E5B11"/>
    <w:rsid w:val="001E685D"/>
    <w:rsid w:val="001E7169"/>
    <w:rsid w:val="001F0E9D"/>
    <w:rsid w:val="001F6A1D"/>
    <w:rsid w:val="001F7A7A"/>
    <w:rsid w:val="00202772"/>
    <w:rsid w:val="00203941"/>
    <w:rsid w:val="00203BF9"/>
    <w:rsid w:val="002044E3"/>
    <w:rsid w:val="00204F9D"/>
    <w:rsid w:val="00206BF2"/>
    <w:rsid w:val="00210A16"/>
    <w:rsid w:val="00210F48"/>
    <w:rsid w:val="00214D7C"/>
    <w:rsid w:val="00215B1A"/>
    <w:rsid w:val="00216123"/>
    <w:rsid w:val="00220845"/>
    <w:rsid w:val="002232F6"/>
    <w:rsid w:val="00226DFC"/>
    <w:rsid w:val="00227CE2"/>
    <w:rsid w:val="0023033E"/>
    <w:rsid w:val="002319F3"/>
    <w:rsid w:val="00231FB9"/>
    <w:rsid w:val="00232170"/>
    <w:rsid w:val="00232BA3"/>
    <w:rsid w:val="0023389B"/>
    <w:rsid w:val="002429C2"/>
    <w:rsid w:val="00242E62"/>
    <w:rsid w:val="00243F0A"/>
    <w:rsid w:val="00244D64"/>
    <w:rsid w:val="00247351"/>
    <w:rsid w:val="002507C4"/>
    <w:rsid w:val="00250C6C"/>
    <w:rsid w:val="00254529"/>
    <w:rsid w:val="0025512E"/>
    <w:rsid w:val="00255349"/>
    <w:rsid w:val="00255947"/>
    <w:rsid w:val="00256026"/>
    <w:rsid w:val="0026053F"/>
    <w:rsid w:val="00262C6F"/>
    <w:rsid w:val="002648FD"/>
    <w:rsid w:val="0026740B"/>
    <w:rsid w:val="00274212"/>
    <w:rsid w:val="00275902"/>
    <w:rsid w:val="00276DE9"/>
    <w:rsid w:val="00276EB8"/>
    <w:rsid w:val="002776A2"/>
    <w:rsid w:val="002828B8"/>
    <w:rsid w:val="002833B1"/>
    <w:rsid w:val="00283425"/>
    <w:rsid w:val="00284861"/>
    <w:rsid w:val="00284DEB"/>
    <w:rsid w:val="002875AF"/>
    <w:rsid w:val="00292708"/>
    <w:rsid w:val="002938CB"/>
    <w:rsid w:val="00296598"/>
    <w:rsid w:val="002A02D9"/>
    <w:rsid w:val="002A2962"/>
    <w:rsid w:val="002A30FD"/>
    <w:rsid w:val="002A6DCC"/>
    <w:rsid w:val="002B6D86"/>
    <w:rsid w:val="002C073C"/>
    <w:rsid w:val="002C091E"/>
    <w:rsid w:val="002C47B1"/>
    <w:rsid w:val="002C575B"/>
    <w:rsid w:val="002C7C66"/>
    <w:rsid w:val="002D0A86"/>
    <w:rsid w:val="002D10A4"/>
    <w:rsid w:val="002D45EB"/>
    <w:rsid w:val="002D52A5"/>
    <w:rsid w:val="002E1BF9"/>
    <w:rsid w:val="002E238E"/>
    <w:rsid w:val="002E28F8"/>
    <w:rsid w:val="002E327D"/>
    <w:rsid w:val="002E5EA8"/>
    <w:rsid w:val="002F0EA9"/>
    <w:rsid w:val="002F5AB5"/>
    <w:rsid w:val="002F72CF"/>
    <w:rsid w:val="002F799B"/>
    <w:rsid w:val="003031F4"/>
    <w:rsid w:val="00304D6C"/>
    <w:rsid w:val="00306FF6"/>
    <w:rsid w:val="00307434"/>
    <w:rsid w:val="003074E7"/>
    <w:rsid w:val="003110F2"/>
    <w:rsid w:val="0031202F"/>
    <w:rsid w:val="00312097"/>
    <w:rsid w:val="00312E62"/>
    <w:rsid w:val="0031697B"/>
    <w:rsid w:val="00320E62"/>
    <w:rsid w:val="0032159F"/>
    <w:rsid w:val="00321AA5"/>
    <w:rsid w:val="003222CE"/>
    <w:rsid w:val="00322B6D"/>
    <w:rsid w:val="00324548"/>
    <w:rsid w:val="00326242"/>
    <w:rsid w:val="00330EA2"/>
    <w:rsid w:val="00341A62"/>
    <w:rsid w:val="0034228E"/>
    <w:rsid w:val="00343B8C"/>
    <w:rsid w:val="00344DF8"/>
    <w:rsid w:val="003467A9"/>
    <w:rsid w:val="00346FE7"/>
    <w:rsid w:val="003503CD"/>
    <w:rsid w:val="00350F99"/>
    <w:rsid w:val="00352F7D"/>
    <w:rsid w:val="003549FE"/>
    <w:rsid w:val="00356090"/>
    <w:rsid w:val="00356A4C"/>
    <w:rsid w:val="00357608"/>
    <w:rsid w:val="003630EA"/>
    <w:rsid w:val="00366A91"/>
    <w:rsid w:val="00367DE2"/>
    <w:rsid w:val="00370BA5"/>
    <w:rsid w:val="00375762"/>
    <w:rsid w:val="0037629A"/>
    <w:rsid w:val="00377F2C"/>
    <w:rsid w:val="00380928"/>
    <w:rsid w:val="00381CE4"/>
    <w:rsid w:val="003840F9"/>
    <w:rsid w:val="00384653"/>
    <w:rsid w:val="00387DA3"/>
    <w:rsid w:val="00387FE9"/>
    <w:rsid w:val="00390C8E"/>
    <w:rsid w:val="00390EE2"/>
    <w:rsid w:val="0039198C"/>
    <w:rsid w:val="00394F2F"/>
    <w:rsid w:val="00395D37"/>
    <w:rsid w:val="00396844"/>
    <w:rsid w:val="003A07A8"/>
    <w:rsid w:val="003A143E"/>
    <w:rsid w:val="003A4FEF"/>
    <w:rsid w:val="003A77FB"/>
    <w:rsid w:val="003B0C25"/>
    <w:rsid w:val="003B0DDE"/>
    <w:rsid w:val="003B23B8"/>
    <w:rsid w:val="003B2C48"/>
    <w:rsid w:val="003B30A2"/>
    <w:rsid w:val="003B35B7"/>
    <w:rsid w:val="003B3872"/>
    <w:rsid w:val="003B4BFB"/>
    <w:rsid w:val="003B6392"/>
    <w:rsid w:val="003C0924"/>
    <w:rsid w:val="003C121E"/>
    <w:rsid w:val="003C4BBA"/>
    <w:rsid w:val="003C526F"/>
    <w:rsid w:val="003C5847"/>
    <w:rsid w:val="003D5F2E"/>
    <w:rsid w:val="003E6838"/>
    <w:rsid w:val="003E7CE7"/>
    <w:rsid w:val="003F1157"/>
    <w:rsid w:val="003F1CEC"/>
    <w:rsid w:val="003F56CC"/>
    <w:rsid w:val="00405AEF"/>
    <w:rsid w:val="004063C6"/>
    <w:rsid w:val="0041038A"/>
    <w:rsid w:val="00413DA5"/>
    <w:rsid w:val="004140D4"/>
    <w:rsid w:val="00414A4B"/>
    <w:rsid w:val="00415D35"/>
    <w:rsid w:val="00416F5E"/>
    <w:rsid w:val="00420D99"/>
    <w:rsid w:val="00421324"/>
    <w:rsid w:val="0042149A"/>
    <w:rsid w:val="00423BBB"/>
    <w:rsid w:val="00424B7A"/>
    <w:rsid w:val="00426AC9"/>
    <w:rsid w:val="004276D1"/>
    <w:rsid w:val="0043079F"/>
    <w:rsid w:val="004318FE"/>
    <w:rsid w:val="00434EA4"/>
    <w:rsid w:val="00436E34"/>
    <w:rsid w:val="00437231"/>
    <w:rsid w:val="004404B1"/>
    <w:rsid w:val="00446412"/>
    <w:rsid w:val="00447863"/>
    <w:rsid w:val="00450206"/>
    <w:rsid w:val="00450D07"/>
    <w:rsid w:val="00450E86"/>
    <w:rsid w:val="00451573"/>
    <w:rsid w:val="00455C92"/>
    <w:rsid w:val="004630D0"/>
    <w:rsid w:val="004666FF"/>
    <w:rsid w:val="00466B88"/>
    <w:rsid w:val="004704CD"/>
    <w:rsid w:val="00470C1F"/>
    <w:rsid w:val="00470F10"/>
    <w:rsid w:val="004735B3"/>
    <w:rsid w:val="004755E2"/>
    <w:rsid w:val="004758E9"/>
    <w:rsid w:val="00476BF3"/>
    <w:rsid w:val="004811BC"/>
    <w:rsid w:val="00481BB5"/>
    <w:rsid w:val="004829B7"/>
    <w:rsid w:val="004874E6"/>
    <w:rsid w:val="00487A7A"/>
    <w:rsid w:val="00487EF6"/>
    <w:rsid w:val="00490B7D"/>
    <w:rsid w:val="00492F75"/>
    <w:rsid w:val="00493243"/>
    <w:rsid w:val="00493F96"/>
    <w:rsid w:val="00496157"/>
    <w:rsid w:val="00497767"/>
    <w:rsid w:val="004A09E3"/>
    <w:rsid w:val="004A30F8"/>
    <w:rsid w:val="004A4551"/>
    <w:rsid w:val="004A654B"/>
    <w:rsid w:val="004B1EA5"/>
    <w:rsid w:val="004B33CD"/>
    <w:rsid w:val="004B3AC5"/>
    <w:rsid w:val="004B423A"/>
    <w:rsid w:val="004B5A52"/>
    <w:rsid w:val="004C1D48"/>
    <w:rsid w:val="004C42E6"/>
    <w:rsid w:val="004C664C"/>
    <w:rsid w:val="004C6EB4"/>
    <w:rsid w:val="004C72F2"/>
    <w:rsid w:val="004D0C6B"/>
    <w:rsid w:val="004D1F2D"/>
    <w:rsid w:val="004D2300"/>
    <w:rsid w:val="004D3525"/>
    <w:rsid w:val="004D4B59"/>
    <w:rsid w:val="004D56E9"/>
    <w:rsid w:val="004E26EB"/>
    <w:rsid w:val="004E28C6"/>
    <w:rsid w:val="004E2DAB"/>
    <w:rsid w:val="004E4B05"/>
    <w:rsid w:val="004E55B5"/>
    <w:rsid w:val="004E5B81"/>
    <w:rsid w:val="004F2076"/>
    <w:rsid w:val="004F2D06"/>
    <w:rsid w:val="004F377A"/>
    <w:rsid w:val="004F5826"/>
    <w:rsid w:val="004F7608"/>
    <w:rsid w:val="004F7E3C"/>
    <w:rsid w:val="00500F80"/>
    <w:rsid w:val="0050242A"/>
    <w:rsid w:val="0050277E"/>
    <w:rsid w:val="005027BA"/>
    <w:rsid w:val="0050297F"/>
    <w:rsid w:val="00513A90"/>
    <w:rsid w:val="0051558A"/>
    <w:rsid w:val="00516DFB"/>
    <w:rsid w:val="0051720B"/>
    <w:rsid w:val="00521847"/>
    <w:rsid w:val="00525254"/>
    <w:rsid w:val="00527ED4"/>
    <w:rsid w:val="005332FC"/>
    <w:rsid w:val="00535EA2"/>
    <w:rsid w:val="00540571"/>
    <w:rsid w:val="00541DF0"/>
    <w:rsid w:val="00545E1C"/>
    <w:rsid w:val="005468CE"/>
    <w:rsid w:val="005507C0"/>
    <w:rsid w:val="00552E34"/>
    <w:rsid w:val="005543D4"/>
    <w:rsid w:val="0055528E"/>
    <w:rsid w:val="0055680A"/>
    <w:rsid w:val="00565E2E"/>
    <w:rsid w:val="00565E66"/>
    <w:rsid w:val="00565ECF"/>
    <w:rsid w:val="005662FD"/>
    <w:rsid w:val="0057065B"/>
    <w:rsid w:val="00570673"/>
    <w:rsid w:val="0057394B"/>
    <w:rsid w:val="00576E0B"/>
    <w:rsid w:val="005777FE"/>
    <w:rsid w:val="00580C68"/>
    <w:rsid w:val="00581C9F"/>
    <w:rsid w:val="005829A0"/>
    <w:rsid w:val="00583DC8"/>
    <w:rsid w:val="005874C2"/>
    <w:rsid w:val="005878E4"/>
    <w:rsid w:val="00587BB0"/>
    <w:rsid w:val="005969B3"/>
    <w:rsid w:val="005A0280"/>
    <w:rsid w:val="005A56DB"/>
    <w:rsid w:val="005A7899"/>
    <w:rsid w:val="005B0986"/>
    <w:rsid w:val="005B2DB4"/>
    <w:rsid w:val="005B4AEB"/>
    <w:rsid w:val="005B75E7"/>
    <w:rsid w:val="005B7E5A"/>
    <w:rsid w:val="005C6FD1"/>
    <w:rsid w:val="005D0DE5"/>
    <w:rsid w:val="005D0F52"/>
    <w:rsid w:val="005E10B7"/>
    <w:rsid w:val="005E561F"/>
    <w:rsid w:val="005E799B"/>
    <w:rsid w:val="005F30A4"/>
    <w:rsid w:val="005F33CB"/>
    <w:rsid w:val="005F4383"/>
    <w:rsid w:val="005F64B5"/>
    <w:rsid w:val="00600439"/>
    <w:rsid w:val="00600774"/>
    <w:rsid w:val="0060329E"/>
    <w:rsid w:val="0060337F"/>
    <w:rsid w:val="006034F5"/>
    <w:rsid w:val="00607833"/>
    <w:rsid w:val="00610AE2"/>
    <w:rsid w:val="0061220A"/>
    <w:rsid w:val="00612635"/>
    <w:rsid w:val="006126A0"/>
    <w:rsid w:val="0061371E"/>
    <w:rsid w:val="00615AFE"/>
    <w:rsid w:val="00616D7B"/>
    <w:rsid w:val="00616FA0"/>
    <w:rsid w:val="00620711"/>
    <w:rsid w:val="006212EA"/>
    <w:rsid w:val="00623706"/>
    <w:rsid w:val="00630923"/>
    <w:rsid w:val="00630A3F"/>
    <w:rsid w:val="00631804"/>
    <w:rsid w:val="00633AAD"/>
    <w:rsid w:val="006347B2"/>
    <w:rsid w:val="00635990"/>
    <w:rsid w:val="00636459"/>
    <w:rsid w:val="00636759"/>
    <w:rsid w:val="00636B9C"/>
    <w:rsid w:val="00637ECE"/>
    <w:rsid w:val="00643FA0"/>
    <w:rsid w:val="006503CE"/>
    <w:rsid w:val="006520D6"/>
    <w:rsid w:val="0065286D"/>
    <w:rsid w:val="006620F1"/>
    <w:rsid w:val="006632EA"/>
    <w:rsid w:val="00663857"/>
    <w:rsid w:val="00667517"/>
    <w:rsid w:val="006676EC"/>
    <w:rsid w:val="0067054F"/>
    <w:rsid w:val="00670A51"/>
    <w:rsid w:val="00671F48"/>
    <w:rsid w:val="00672AA0"/>
    <w:rsid w:val="00675246"/>
    <w:rsid w:val="00675889"/>
    <w:rsid w:val="00677BEE"/>
    <w:rsid w:val="00682AAA"/>
    <w:rsid w:val="0068437A"/>
    <w:rsid w:val="00687B75"/>
    <w:rsid w:val="006909FB"/>
    <w:rsid w:val="00691200"/>
    <w:rsid w:val="00695256"/>
    <w:rsid w:val="00696019"/>
    <w:rsid w:val="006A223A"/>
    <w:rsid w:val="006A2845"/>
    <w:rsid w:val="006A3016"/>
    <w:rsid w:val="006A339B"/>
    <w:rsid w:val="006A6A87"/>
    <w:rsid w:val="006B2801"/>
    <w:rsid w:val="006B2E1A"/>
    <w:rsid w:val="006B32A5"/>
    <w:rsid w:val="006B4F80"/>
    <w:rsid w:val="006B6882"/>
    <w:rsid w:val="006B6FB9"/>
    <w:rsid w:val="006C0F99"/>
    <w:rsid w:val="006C3442"/>
    <w:rsid w:val="006C3F72"/>
    <w:rsid w:val="006C4ED2"/>
    <w:rsid w:val="006C6B18"/>
    <w:rsid w:val="006C725D"/>
    <w:rsid w:val="006C7435"/>
    <w:rsid w:val="006D3059"/>
    <w:rsid w:val="006D5AE8"/>
    <w:rsid w:val="006D62B4"/>
    <w:rsid w:val="006D75FE"/>
    <w:rsid w:val="006D7E1A"/>
    <w:rsid w:val="006E023B"/>
    <w:rsid w:val="006E1D8C"/>
    <w:rsid w:val="006E5544"/>
    <w:rsid w:val="006E55CA"/>
    <w:rsid w:val="006E57F8"/>
    <w:rsid w:val="006E7B78"/>
    <w:rsid w:val="006F1932"/>
    <w:rsid w:val="006F3390"/>
    <w:rsid w:val="006F3A54"/>
    <w:rsid w:val="006F55D7"/>
    <w:rsid w:val="006F68DF"/>
    <w:rsid w:val="006F6EC4"/>
    <w:rsid w:val="006F715F"/>
    <w:rsid w:val="007001AB"/>
    <w:rsid w:val="00700F81"/>
    <w:rsid w:val="00701ED3"/>
    <w:rsid w:val="007026CA"/>
    <w:rsid w:val="00705410"/>
    <w:rsid w:val="007058FB"/>
    <w:rsid w:val="00706D5E"/>
    <w:rsid w:val="00707492"/>
    <w:rsid w:val="00707924"/>
    <w:rsid w:val="0071045C"/>
    <w:rsid w:val="007105A7"/>
    <w:rsid w:val="00710638"/>
    <w:rsid w:val="00710A98"/>
    <w:rsid w:val="00710B14"/>
    <w:rsid w:val="00712B33"/>
    <w:rsid w:val="00712CEB"/>
    <w:rsid w:val="0071333B"/>
    <w:rsid w:val="00715A8F"/>
    <w:rsid w:val="007162E9"/>
    <w:rsid w:val="007170A7"/>
    <w:rsid w:val="00717E6C"/>
    <w:rsid w:val="00722DD2"/>
    <w:rsid w:val="0072398A"/>
    <w:rsid w:val="00724BD8"/>
    <w:rsid w:val="00726894"/>
    <w:rsid w:val="00726C50"/>
    <w:rsid w:val="00726F79"/>
    <w:rsid w:val="00731B0C"/>
    <w:rsid w:val="007320A6"/>
    <w:rsid w:val="00732E5E"/>
    <w:rsid w:val="00734101"/>
    <w:rsid w:val="00735488"/>
    <w:rsid w:val="00735E1F"/>
    <w:rsid w:val="00736339"/>
    <w:rsid w:val="00737059"/>
    <w:rsid w:val="007372E6"/>
    <w:rsid w:val="0074278D"/>
    <w:rsid w:val="00742C59"/>
    <w:rsid w:val="00742C70"/>
    <w:rsid w:val="0074300F"/>
    <w:rsid w:val="00743DE8"/>
    <w:rsid w:val="007444C8"/>
    <w:rsid w:val="0074463A"/>
    <w:rsid w:val="007447C9"/>
    <w:rsid w:val="00744A68"/>
    <w:rsid w:val="00752B33"/>
    <w:rsid w:val="00752EC7"/>
    <w:rsid w:val="0076014B"/>
    <w:rsid w:val="0076231C"/>
    <w:rsid w:val="007623D7"/>
    <w:rsid w:val="00762D8B"/>
    <w:rsid w:val="007648A3"/>
    <w:rsid w:val="007649CC"/>
    <w:rsid w:val="00767440"/>
    <w:rsid w:val="00771AB4"/>
    <w:rsid w:val="00773922"/>
    <w:rsid w:val="00775CAE"/>
    <w:rsid w:val="00775D87"/>
    <w:rsid w:val="00784880"/>
    <w:rsid w:val="007917FA"/>
    <w:rsid w:val="00796731"/>
    <w:rsid w:val="0079780F"/>
    <w:rsid w:val="00797A55"/>
    <w:rsid w:val="007A2813"/>
    <w:rsid w:val="007A2BD6"/>
    <w:rsid w:val="007A3715"/>
    <w:rsid w:val="007A5A75"/>
    <w:rsid w:val="007B02DB"/>
    <w:rsid w:val="007B04BA"/>
    <w:rsid w:val="007B0E95"/>
    <w:rsid w:val="007B7813"/>
    <w:rsid w:val="007C1857"/>
    <w:rsid w:val="007C21AA"/>
    <w:rsid w:val="007C3882"/>
    <w:rsid w:val="007C7218"/>
    <w:rsid w:val="007D0156"/>
    <w:rsid w:val="007D14D1"/>
    <w:rsid w:val="007D1F02"/>
    <w:rsid w:val="007D424F"/>
    <w:rsid w:val="007E190A"/>
    <w:rsid w:val="007E192C"/>
    <w:rsid w:val="007E472F"/>
    <w:rsid w:val="007E4865"/>
    <w:rsid w:val="007E4AC6"/>
    <w:rsid w:val="007E50C8"/>
    <w:rsid w:val="007E577B"/>
    <w:rsid w:val="007E64D6"/>
    <w:rsid w:val="007E79B5"/>
    <w:rsid w:val="007F019A"/>
    <w:rsid w:val="007F085F"/>
    <w:rsid w:val="007F122A"/>
    <w:rsid w:val="007F1B18"/>
    <w:rsid w:val="007F33FB"/>
    <w:rsid w:val="008019EA"/>
    <w:rsid w:val="00801BBE"/>
    <w:rsid w:val="0080387C"/>
    <w:rsid w:val="00804356"/>
    <w:rsid w:val="00805E15"/>
    <w:rsid w:val="00806235"/>
    <w:rsid w:val="0080628D"/>
    <w:rsid w:val="00806C27"/>
    <w:rsid w:val="0080722A"/>
    <w:rsid w:val="00810062"/>
    <w:rsid w:val="00813253"/>
    <w:rsid w:val="00813E59"/>
    <w:rsid w:val="008160BF"/>
    <w:rsid w:val="00816C92"/>
    <w:rsid w:val="00816FED"/>
    <w:rsid w:val="00817640"/>
    <w:rsid w:val="00817DDE"/>
    <w:rsid w:val="00821F35"/>
    <w:rsid w:val="00823A48"/>
    <w:rsid w:val="00824CFD"/>
    <w:rsid w:val="00826191"/>
    <w:rsid w:val="0083103A"/>
    <w:rsid w:val="00833921"/>
    <w:rsid w:val="00833B2A"/>
    <w:rsid w:val="00833C97"/>
    <w:rsid w:val="00835777"/>
    <w:rsid w:val="00836624"/>
    <w:rsid w:val="008474DD"/>
    <w:rsid w:val="00853E25"/>
    <w:rsid w:val="00854D2C"/>
    <w:rsid w:val="008572F2"/>
    <w:rsid w:val="00860C60"/>
    <w:rsid w:val="0086119D"/>
    <w:rsid w:val="00863F4C"/>
    <w:rsid w:val="0086531D"/>
    <w:rsid w:val="0086578B"/>
    <w:rsid w:val="00871A5A"/>
    <w:rsid w:val="00871FAC"/>
    <w:rsid w:val="008735C8"/>
    <w:rsid w:val="008736C5"/>
    <w:rsid w:val="00873E5F"/>
    <w:rsid w:val="00880873"/>
    <w:rsid w:val="00883D61"/>
    <w:rsid w:val="008853FC"/>
    <w:rsid w:val="00886F96"/>
    <w:rsid w:val="00891640"/>
    <w:rsid w:val="00893307"/>
    <w:rsid w:val="00896ACB"/>
    <w:rsid w:val="008A1DCB"/>
    <w:rsid w:val="008B11C6"/>
    <w:rsid w:val="008B3D39"/>
    <w:rsid w:val="008B408B"/>
    <w:rsid w:val="008B45BB"/>
    <w:rsid w:val="008B4981"/>
    <w:rsid w:val="008B69A9"/>
    <w:rsid w:val="008C2E61"/>
    <w:rsid w:val="008C395D"/>
    <w:rsid w:val="008C4603"/>
    <w:rsid w:val="008C65AF"/>
    <w:rsid w:val="008C72FE"/>
    <w:rsid w:val="008C79B5"/>
    <w:rsid w:val="008D3F36"/>
    <w:rsid w:val="008D4242"/>
    <w:rsid w:val="008D6F3F"/>
    <w:rsid w:val="008D7F9F"/>
    <w:rsid w:val="008E2817"/>
    <w:rsid w:val="008E5698"/>
    <w:rsid w:val="008E6974"/>
    <w:rsid w:val="008E6D5E"/>
    <w:rsid w:val="008E71C4"/>
    <w:rsid w:val="008E72C6"/>
    <w:rsid w:val="008F009A"/>
    <w:rsid w:val="008F0FFF"/>
    <w:rsid w:val="008F1576"/>
    <w:rsid w:val="008F2F86"/>
    <w:rsid w:val="008F3E94"/>
    <w:rsid w:val="008F5789"/>
    <w:rsid w:val="00901199"/>
    <w:rsid w:val="0090151B"/>
    <w:rsid w:val="009058DC"/>
    <w:rsid w:val="009074F0"/>
    <w:rsid w:val="00914AA2"/>
    <w:rsid w:val="009156D2"/>
    <w:rsid w:val="00917363"/>
    <w:rsid w:val="00917CC1"/>
    <w:rsid w:val="0092058B"/>
    <w:rsid w:val="00922ACA"/>
    <w:rsid w:val="0092316B"/>
    <w:rsid w:val="0092685F"/>
    <w:rsid w:val="0092743E"/>
    <w:rsid w:val="009316EC"/>
    <w:rsid w:val="009325A2"/>
    <w:rsid w:val="00933262"/>
    <w:rsid w:val="00934AC7"/>
    <w:rsid w:val="00935561"/>
    <w:rsid w:val="009414B7"/>
    <w:rsid w:val="00941E7D"/>
    <w:rsid w:val="0094291E"/>
    <w:rsid w:val="0094296E"/>
    <w:rsid w:val="009442E0"/>
    <w:rsid w:val="009457E8"/>
    <w:rsid w:val="00946133"/>
    <w:rsid w:val="00950293"/>
    <w:rsid w:val="00953158"/>
    <w:rsid w:val="0095342D"/>
    <w:rsid w:val="00953756"/>
    <w:rsid w:val="0095502B"/>
    <w:rsid w:val="00957900"/>
    <w:rsid w:val="0096130D"/>
    <w:rsid w:val="00961410"/>
    <w:rsid w:val="009617FA"/>
    <w:rsid w:val="00961AEB"/>
    <w:rsid w:val="00962B1E"/>
    <w:rsid w:val="00964EE1"/>
    <w:rsid w:val="009653DC"/>
    <w:rsid w:val="009655A6"/>
    <w:rsid w:val="0096565D"/>
    <w:rsid w:val="00973776"/>
    <w:rsid w:val="00973AFB"/>
    <w:rsid w:val="00973E5F"/>
    <w:rsid w:val="00975DE9"/>
    <w:rsid w:val="009762CA"/>
    <w:rsid w:val="0097673D"/>
    <w:rsid w:val="00976CA0"/>
    <w:rsid w:val="00977342"/>
    <w:rsid w:val="009801C6"/>
    <w:rsid w:val="0098062A"/>
    <w:rsid w:val="00982909"/>
    <w:rsid w:val="009829D2"/>
    <w:rsid w:val="00982CA1"/>
    <w:rsid w:val="00985335"/>
    <w:rsid w:val="009932C5"/>
    <w:rsid w:val="00996518"/>
    <w:rsid w:val="009A5F02"/>
    <w:rsid w:val="009A64BA"/>
    <w:rsid w:val="009A7A63"/>
    <w:rsid w:val="009B1271"/>
    <w:rsid w:val="009B12DB"/>
    <w:rsid w:val="009B14EA"/>
    <w:rsid w:val="009B1871"/>
    <w:rsid w:val="009B1FA7"/>
    <w:rsid w:val="009B58B7"/>
    <w:rsid w:val="009B69A0"/>
    <w:rsid w:val="009B73C3"/>
    <w:rsid w:val="009C1CC0"/>
    <w:rsid w:val="009C2804"/>
    <w:rsid w:val="009C39DE"/>
    <w:rsid w:val="009C3E43"/>
    <w:rsid w:val="009C773D"/>
    <w:rsid w:val="009D1F49"/>
    <w:rsid w:val="009D34CE"/>
    <w:rsid w:val="009D5C65"/>
    <w:rsid w:val="009E16EE"/>
    <w:rsid w:val="009E264D"/>
    <w:rsid w:val="009E2F2E"/>
    <w:rsid w:val="009E4361"/>
    <w:rsid w:val="009E66E0"/>
    <w:rsid w:val="009F2D4D"/>
    <w:rsid w:val="009F4361"/>
    <w:rsid w:val="009F45DF"/>
    <w:rsid w:val="009F786C"/>
    <w:rsid w:val="009F7DC5"/>
    <w:rsid w:val="009F7E2C"/>
    <w:rsid w:val="00A006C3"/>
    <w:rsid w:val="00A009F6"/>
    <w:rsid w:val="00A0210A"/>
    <w:rsid w:val="00A029C0"/>
    <w:rsid w:val="00A030CF"/>
    <w:rsid w:val="00A03F99"/>
    <w:rsid w:val="00A05B7F"/>
    <w:rsid w:val="00A06953"/>
    <w:rsid w:val="00A101A1"/>
    <w:rsid w:val="00A103A4"/>
    <w:rsid w:val="00A1335A"/>
    <w:rsid w:val="00A14020"/>
    <w:rsid w:val="00A15D43"/>
    <w:rsid w:val="00A17666"/>
    <w:rsid w:val="00A17FCC"/>
    <w:rsid w:val="00A234E9"/>
    <w:rsid w:val="00A24CC5"/>
    <w:rsid w:val="00A25A9E"/>
    <w:rsid w:val="00A26291"/>
    <w:rsid w:val="00A274BB"/>
    <w:rsid w:val="00A312B9"/>
    <w:rsid w:val="00A31E0D"/>
    <w:rsid w:val="00A321DE"/>
    <w:rsid w:val="00A329E5"/>
    <w:rsid w:val="00A3447C"/>
    <w:rsid w:val="00A347CF"/>
    <w:rsid w:val="00A37913"/>
    <w:rsid w:val="00A407EB"/>
    <w:rsid w:val="00A42959"/>
    <w:rsid w:val="00A42E1B"/>
    <w:rsid w:val="00A43C33"/>
    <w:rsid w:val="00A44E9F"/>
    <w:rsid w:val="00A45DCB"/>
    <w:rsid w:val="00A46902"/>
    <w:rsid w:val="00A46B63"/>
    <w:rsid w:val="00A50228"/>
    <w:rsid w:val="00A5059B"/>
    <w:rsid w:val="00A51C3A"/>
    <w:rsid w:val="00A52BF3"/>
    <w:rsid w:val="00A54B8D"/>
    <w:rsid w:val="00A55429"/>
    <w:rsid w:val="00A63E81"/>
    <w:rsid w:val="00A64F2C"/>
    <w:rsid w:val="00A66970"/>
    <w:rsid w:val="00A734ED"/>
    <w:rsid w:val="00A735A0"/>
    <w:rsid w:val="00A7528D"/>
    <w:rsid w:val="00A75316"/>
    <w:rsid w:val="00A7591A"/>
    <w:rsid w:val="00A77026"/>
    <w:rsid w:val="00A77110"/>
    <w:rsid w:val="00A80D66"/>
    <w:rsid w:val="00A812D5"/>
    <w:rsid w:val="00A82414"/>
    <w:rsid w:val="00A85AFC"/>
    <w:rsid w:val="00A87D28"/>
    <w:rsid w:val="00AA098E"/>
    <w:rsid w:val="00AA27D4"/>
    <w:rsid w:val="00AA34AC"/>
    <w:rsid w:val="00AA3519"/>
    <w:rsid w:val="00AA3CCC"/>
    <w:rsid w:val="00AA4DB2"/>
    <w:rsid w:val="00AA589E"/>
    <w:rsid w:val="00AA5F62"/>
    <w:rsid w:val="00AB0585"/>
    <w:rsid w:val="00AB0EE8"/>
    <w:rsid w:val="00AB3F5E"/>
    <w:rsid w:val="00AB476A"/>
    <w:rsid w:val="00AB4A4F"/>
    <w:rsid w:val="00AB607F"/>
    <w:rsid w:val="00AB7E8C"/>
    <w:rsid w:val="00AC08D8"/>
    <w:rsid w:val="00AC19FC"/>
    <w:rsid w:val="00AC1E49"/>
    <w:rsid w:val="00AC5A7B"/>
    <w:rsid w:val="00AD2223"/>
    <w:rsid w:val="00AD266F"/>
    <w:rsid w:val="00AD53A0"/>
    <w:rsid w:val="00AD5FF9"/>
    <w:rsid w:val="00AD6448"/>
    <w:rsid w:val="00AD7BE5"/>
    <w:rsid w:val="00AD7D0F"/>
    <w:rsid w:val="00AE3632"/>
    <w:rsid w:val="00AE5A71"/>
    <w:rsid w:val="00AE6A9D"/>
    <w:rsid w:val="00AE725E"/>
    <w:rsid w:val="00AE7715"/>
    <w:rsid w:val="00AE7892"/>
    <w:rsid w:val="00AF031F"/>
    <w:rsid w:val="00AF3993"/>
    <w:rsid w:val="00AF3AE8"/>
    <w:rsid w:val="00AF582E"/>
    <w:rsid w:val="00AF6920"/>
    <w:rsid w:val="00B06199"/>
    <w:rsid w:val="00B07480"/>
    <w:rsid w:val="00B07DAA"/>
    <w:rsid w:val="00B10ABC"/>
    <w:rsid w:val="00B11949"/>
    <w:rsid w:val="00B11B60"/>
    <w:rsid w:val="00B11F32"/>
    <w:rsid w:val="00B14CDA"/>
    <w:rsid w:val="00B165DD"/>
    <w:rsid w:val="00B16DD3"/>
    <w:rsid w:val="00B202EF"/>
    <w:rsid w:val="00B24AA6"/>
    <w:rsid w:val="00B25103"/>
    <w:rsid w:val="00B339F2"/>
    <w:rsid w:val="00B33B1D"/>
    <w:rsid w:val="00B34951"/>
    <w:rsid w:val="00B40968"/>
    <w:rsid w:val="00B43CBE"/>
    <w:rsid w:val="00B44546"/>
    <w:rsid w:val="00B45E63"/>
    <w:rsid w:val="00B50DB4"/>
    <w:rsid w:val="00B51749"/>
    <w:rsid w:val="00B51897"/>
    <w:rsid w:val="00B51CA4"/>
    <w:rsid w:val="00B52C3C"/>
    <w:rsid w:val="00B53999"/>
    <w:rsid w:val="00B53E5E"/>
    <w:rsid w:val="00B62BF9"/>
    <w:rsid w:val="00B635D1"/>
    <w:rsid w:val="00B674FC"/>
    <w:rsid w:val="00B72698"/>
    <w:rsid w:val="00B74AFB"/>
    <w:rsid w:val="00B7518B"/>
    <w:rsid w:val="00B753DE"/>
    <w:rsid w:val="00B77111"/>
    <w:rsid w:val="00B77B79"/>
    <w:rsid w:val="00B80B60"/>
    <w:rsid w:val="00B834F9"/>
    <w:rsid w:val="00B84769"/>
    <w:rsid w:val="00B85A55"/>
    <w:rsid w:val="00B879DF"/>
    <w:rsid w:val="00B94CEB"/>
    <w:rsid w:val="00B9608C"/>
    <w:rsid w:val="00BA0AC0"/>
    <w:rsid w:val="00BA2A4F"/>
    <w:rsid w:val="00BA2CEB"/>
    <w:rsid w:val="00BA30B5"/>
    <w:rsid w:val="00BA5C45"/>
    <w:rsid w:val="00BA6796"/>
    <w:rsid w:val="00BA6A74"/>
    <w:rsid w:val="00BA7DA0"/>
    <w:rsid w:val="00BB1AE4"/>
    <w:rsid w:val="00BB5974"/>
    <w:rsid w:val="00BB6758"/>
    <w:rsid w:val="00BB79B6"/>
    <w:rsid w:val="00BC2EBB"/>
    <w:rsid w:val="00BC3F13"/>
    <w:rsid w:val="00BC4F2B"/>
    <w:rsid w:val="00BC54DD"/>
    <w:rsid w:val="00BC5FB4"/>
    <w:rsid w:val="00BC683D"/>
    <w:rsid w:val="00BC7DA9"/>
    <w:rsid w:val="00BD4162"/>
    <w:rsid w:val="00BD4446"/>
    <w:rsid w:val="00BD5DF0"/>
    <w:rsid w:val="00BE0BAA"/>
    <w:rsid w:val="00BE0BD1"/>
    <w:rsid w:val="00BE25D6"/>
    <w:rsid w:val="00BE38F3"/>
    <w:rsid w:val="00BE40E1"/>
    <w:rsid w:val="00BE5D6A"/>
    <w:rsid w:val="00BE5F0A"/>
    <w:rsid w:val="00BE6275"/>
    <w:rsid w:val="00BF1F14"/>
    <w:rsid w:val="00BF64E5"/>
    <w:rsid w:val="00BF6FF5"/>
    <w:rsid w:val="00BF7072"/>
    <w:rsid w:val="00C012DB"/>
    <w:rsid w:val="00C0277B"/>
    <w:rsid w:val="00C05CBF"/>
    <w:rsid w:val="00C06668"/>
    <w:rsid w:val="00C1347B"/>
    <w:rsid w:val="00C14E54"/>
    <w:rsid w:val="00C16026"/>
    <w:rsid w:val="00C1639D"/>
    <w:rsid w:val="00C16F97"/>
    <w:rsid w:val="00C1714C"/>
    <w:rsid w:val="00C21D26"/>
    <w:rsid w:val="00C230F7"/>
    <w:rsid w:val="00C24342"/>
    <w:rsid w:val="00C265BD"/>
    <w:rsid w:val="00C266B2"/>
    <w:rsid w:val="00C26B22"/>
    <w:rsid w:val="00C27517"/>
    <w:rsid w:val="00C303FE"/>
    <w:rsid w:val="00C3141F"/>
    <w:rsid w:val="00C314AB"/>
    <w:rsid w:val="00C32A4A"/>
    <w:rsid w:val="00C34428"/>
    <w:rsid w:val="00C3691E"/>
    <w:rsid w:val="00C4366D"/>
    <w:rsid w:val="00C44409"/>
    <w:rsid w:val="00C45C2B"/>
    <w:rsid w:val="00C46867"/>
    <w:rsid w:val="00C46F63"/>
    <w:rsid w:val="00C472DB"/>
    <w:rsid w:val="00C4772D"/>
    <w:rsid w:val="00C5011A"/>
    <w:rsid w:val="00C53E54"/>
    <w:rsid w:val="00C53F5F"/>
    <w:rsid w:val="00C61693"/>
    <w:rsid w:val="00C61826"/>
    <w:rsid w:val="00C62BA0"/>
    <w:rsid w:val="00C63321"/>
    <w:rsid w:val="00C63DCB"/>
    <w:rsid w:val="00C66B95"/>
    <w:rsid w:val="00C679D6"/>
    <w:rsid w:val="00C67F07"/>
    <w:rsid w:val="00C72E6A"/>
    <w:rsid w:val="00C73CC5"/>
    <w:rsid w:val="00C75516"/>
    <w:rsid w:val="00C75FA5"/>
    <w:rsid w:val="00C76B44"/>
    <w:rsid w:val="00C8252F"/>
    <w:rsid w:val="00C90D0B"/>
    <w:rsid w:val="00C924BA"/>
    <w:rsid w:val="00C93703"/>
    <w:rsid w:val="00C94BC4"/>
    <w:rsid w:val="00C94C28"/>
    <w:rsid w:val="00C95173"/>
    <w:rsid w:val="00C959E1"/>
    <w:rsid w:val="00CA1DAC"/>
    <w:rsid w:val="00CA7201"/>
    <w:rsid w:val="00CB001F"/>
    <w:rsid w:val="00CB0066"/>
    <w:rsid w:val="00CB1888"/>
    <w:rsid w:val="00CB2760"/>
    <w:rsid w:val="00CB34D9"/>
    <w:rsid w:val="00CB5278"/>
    <w:rsid w:val="00CB624E"/>
    <w:rsid w:val="00CC2CB4"/>
    <w:rsid w:val="00CC4C80"/>
    <w:rsid w:val="00CC5558"/>
    <w:rsid w:val="00CC7C9C"/>
    <w:rsid w:val="00CD2A83"/>
    <w:rsid w:val="00CD4C65"/>
    <w:rsid w:val="00CD54CC"/>
    <w:rsid w:val="00CD62F7"/>
    <w:rsid w:val="00CD7812"/>
    <w:rsid w:val="00CE2983"/>
    <w:rsid w:val="00CE2E68"/>
    <w:rsid w:val="00CE304A"/>
    <w:rsid w:val="00CE3799"/>
    <w:rsid w:val="00CE5978"/>
    <w:rsid w:val="00CE623E"/>
    <w:rsid w:val="00CF041B"/>
    <w:rsid w:val="00CF1DDB"/>
    <w:rsid w:val="00CF4432"/>
    <w:rsid w:val="00CF473B"/>
    <w:rsid w:val="00CF4BE6"/>
    <w:rsid w:val="00CF50DA"/>
    <w:rsid w:val="00CF5BE0"/>
    <w:rsid w:val="00CF60D8"/>
    <w:rsid w:val="00CF6366"/>
    <w:rsid w:val="00CF669F"/>
    <w:rsid w:val="00CF69CB"/>
    <w:rsid w:val="00D0425A"/>
    <w:rsid w:val="00D056C1"/>
    <w:rsid w:val="00D06DB9"/>
    <w:rsid w:val="00D06E13"/>
    <w:rsid w:val="00D1004D"/>
    <w:rsid w:val="00D1183D"/>
    <w:rsid w:val="00D12836"/>
    <w:rsid w:val="00D13806"/>
    <w:rsid w:val="00D14948"/>
    <w:rsid w:val="00D20CBE"/>
    <w:rsid w:val="00D21318"/>
    <w:rsid w:val="00D21DF7"/>
    <w:rsid w:val="00D23A04"/>
    <w:rsid w:val="00D2451B"/>
    <w:rsid w:val="00D2506C"/>
    <w:rsid w:val="00D267DC"/>
    <w:rsid w:val="00D30661"/>
    <w:rsid w:val="00D309CA"/>
    <w:rsid w:val="00D348E1"/>
    <w:rsid w:val="00D35569"/>
    <w:rsid w:val="00D4260F"/>
    <w:rsid w:val="00D45056"/>
    <w:rsid w:val="00D45B57"/>
    <w:rsid w:val="00D45B69"/>
    <w:rsid w:val="00D47653"/>
    <w:rsid w:val="00D47A18"/>
    <w:rsid w:val="00D55B62"/>
    <w:rsid w:val="00D56EBB"/>
    <w:rsid w:val="00D61408"/>
    <w:rsid w:val="00D62446"/>
    <w:rsid w:val="00D62DF1"/>
    <w:rsid w:val="00D64006"/>
    <w:rsid w:val="00D65222"/>
    <w:rsid w:val="00D72433"/>
    <w:rsid w:val="00D7368D"/>
    <w:rsid w:val="00D7442E"/>
    <w:rsid w:val="00D749AC"/>
    <w:rsid w:val="00D7590C"/>
    <w:rsid w:val="00D776F7"/>
    <w:rsid w:val="00D80C15"/>
    <w:rsid w:val="00D82618"/>
    <w:rsid w:val="00D8261B"/>
    <w:rsid w:val="00D838A9"/>
    <w:rsid w:val="00D87317"/>
    <w:rsid w:val="00D873A4"/>
    <w:rsid w:val="00D906D6"/>
    <w:rsid w:val="00D908E3"/>
    <w:rsid w:val="00D92DA0"/>
    <w:rsid w:val="00D94283"/>
    <w:rsid w:val="00D95125"/>
    <w:rsid w:val="00D959F0"/>
    <w:rsid w:val="00D963A7"/>
    <w:rsid w:val="00D96647"/>
    <w:rsid w:val="00D96E92"/>
    <w:rsid w:val="00DA1E24"/>
    <w:rsid w:val="00DA4E6A"/>
    <w:rsid w:val="00DA5060"/>
    <w:rsid w:val="00DA5246"/>
    <w:rsid w:val="00DA69AF"/>
    <w:rsid w:val="00DB08C4"/>
    <w:rsid w:val="00DB2516"/>
    <w:rsid w:val="00DB3156"/>
    <w:rsid w:val="00DB382E"/>
    <w:rsid w:val="00DB3E35"/>
    <w:rsid w:val="00DB5045"/>
    <w:rsid w:val="00DB57AC"/>
    <w:rsid w:val="00DB7CBC"/>
    <w:rsid w:val="00DC111F"/>
    <w:rsid w:val="00DC1CB3"/>
    <w:rsid w:val="00DC315B"/>
    <w:rsid w:val="00DC3A87"/>
    <w:rsid w:val="00DD3599"/>
    <w:rsid w:val="00DE0C4D"/>
    <w:rsid w:val="00DE102F"/>
    <w:rsid w:val="00DE42C2"/>
    <w:rsid w:val="00DE619B"/>
    <w:rsid w:val="00DE6578"/>
    <w:rsid w:val="00DE6EE7"/>
    <w:rsid w:val="00DF1E92"/>
    <w:rsid w:val="00DF200C"/>
    <w:rsid w:val="00DF23BC"/>
    <w:rsid w:val="00DF5AE1"/>
    <w:rsid w:val="00DF69FB"/>
    <w:rsid w:val="00DF7DDB"/>
    <w:rsid w:val="00DF7ECE"/>
    <w:rsid w:val="00E01A89"/>
    <w:rsid w:val="00E02368"/>
    <w:rsid w:val="00E03314"/>
    <w:rsid w:val="00E04425"/>
    <w:rsid w:val="00E0610A"/>
    <w:rsid w:val="00E1020D"/>
    <w:rsid w:val="00E14454"/>
    <w:rsid w:val="00E15DF2"/>
    <w:rsid w:val="00E16A87"/>
    <w:rsid w:val="00E16ECC"/>
    <w:rsid w:val="00E16F45"/>
    <w:rsid w:val="00E178DE"/>
    <w:rsid w:val="00E2044D"/>
    <w:rsid w:val="00E20CCC"/>
    <w:rsid w:val="00E21A73"/>
    <w:rsid w:val="00E22FBC"/>
    <w:rsid w:val="00E23125"/>
    <w:rsid w:val="00E24D6F"/>
    <w:rsid w:val="00E25A0C"/>
    <w:rsid w:val="00E310B9"/>
    <w:rsid w:val="00E3263C"/>
    <w:rsid w:val="00E33A6C"/>
    <w:rsid w:val="00E33E89"/>
    <w:rsid w:val="00E351F1"/>
    <w:rsid w:val="00E36A32"/>
    <w:rsid w:val="00E37655"/>
    <w:rsid w:val="00E40593"/>
    <w:rsid w:val="00E40FAB"/>
    <w:rsid w:val="00E41998"/>
    <w:rsid w:val="00E447E7"/>
    <w:rsid w:val="00E45EBA"/>
    <w:rsid w:val="00E46740"/>
    <w:rsid w:val="00E50901"/>
    <w:rsid w:val="00E50D3B"/>
    <w:rsid w:val="00E51296"/>
    <w:rsid w:val="00E529B7"/>
    <w:rsid w:val="00E547D0"/>
    <w:rsid w:val="00E55E6D"/>
    <w:rsid w:val="00E61CF5"/>
    <w:rsid w:val="00E6310E"/>
    <w:rsid w:val="00E6553A"/>
    <w:rsid w:val="00E66610"/>
    <w:rsid w:val="00E66A9D"/>
    <w:rsid w:val="00E66D3A"/>
    <w:rsid w:val="00E679EA"/>
    <w:rsid w:val="00E67EF3"/>
    <w:rsid w:val="00E739A0"/>
    <w:rsid w:val="00E762DE"/>
    <w:rsid w:val="00E82039"/>
    <w:rsid w:val="00E828BD"/>
    <w:rsid w:val="00E847E7"/>
    <w:rsid w:val="00E87CF5"/>
    <w:rsid w:val="00E87FDF"/>
    <w:rsid w:val="00E91103"/>
    <w:rsid w:val="00E923B6"/>
    <w:rsid w:val="00E9243C"/>
    <w:rsid w:val="00E947AE"/>
    <w:rsid w:val="00E94F84"/>
    <w:rsid w:val="00E9608D"/>
    <w:rsid w:val="00EA101B"/>
    <w:rsid w:val="00EA33B4"/>
    <w:rsid w:val="00EA544D"/>
    <w:rsid w:val="00EA65F3"/>
    <w:rsid w:val="00EA68B5"/>
    <w:rsid w:val="00EB07C3"/>
    <w:rsid w:val="00EB2283"/>
    <w:rsid w:val="00EB2C06"/>
    <w:rsid w:val="00EB7336"/>
    <w:rsid w:val="00EB7C98"/>
    <w:rsid w:val="00EC0AB0"/>
    <w:rsid w:val="00EC249D"/>
    <w:rsid w:val="00EC5192"/>
    <w:rsid w:val="00EC67D6"/>
    <w:rsid w:val="00EC7983"/>
    <w:rsid w:val="00EC7A8C"/>
    <w:rsid w:val="00ED23D3"/>
    <w:rsid w:val="00ED345F"/>
    <w:rsid w:val="00ED5EE1"/>
    <w:rsid w:val="00ED61B5"/>
    <w:rsid w:val="00ED6971"/>
    <w:rsid w:val="00ED6B92"/>
    <w:rsid w:val="00EE1ECF"/>
    <w:rsid w:val="00EE31A9"/>
    <w:rsid w:val="00EE719C"/>
    <w:rsid w:val="00EE7F0F"/>
    <w:rsid w:val="00EF1855"/>
    <w:rsid w:val="00EF5EA0"/>
    <w:rsid w:val="00EF78D1"/>
    <w:rsid w:val="00F00868"/>
    <w:rsid w:val="00F0293F"/>
    <w:rsid w:val="00F02E41"/>
    <w:rsid w:val="00F03DAB"/>
    <w:rsid w:val="00F05542"/>
    <w:rsid w:val="00F10F0E"/>
    <w:rsid w:val="00F11022"/>
    <w:rsid w:val="00F131E4"/>
    <w:rsid w:val="00F13A65"/>
    <w:rsid w:val="00F16A9A"/>
    <w:rsid w:val="00F16F82"/>
    <w:rsid w:val="00F20866"/>
    <w:rsid w:val="00F21AE4"/>
    <w:rsid w:val="00F239D4"/>
    <w:rsid w:val="00F25C54"/>
    <w:rsid w:val="00F26662"/>
    <w:rsid w:val="00F2700A"/>
    <w:rsid w:val="00F27D93"/>
    <w:rsid w:val="00F30246"/>
    <w:rsid w:val="00F30B55"/>
    <w:rsid w:val="00F317AB"/>
    <w:rsid w:val="00F3295B"/>
    <w:rsid w:val="00F32A37"/>
    <w:rsid w:val="00F34101"/>
    <w:rsid w:val="00F34C31"/>
    <w:rsid w:val="00F34CF8"/>
    <w:rsid w:val="00F40032"/>
    <w:rsid w:val="00F4039A"/>
    <w:rsid w:val="00F41C28"/>
    <w:rsid w:val="00F42671"/>
    <w:rsid w:val="00F4424F"/>
    <w:rsid w:val="00F46A00"/>
    <w:rsid w:val="00F46B2F"/>
    <w:rsid w:val="00F50458"/>
    <w:rsid w:val="00F50FE4"/>
    <w:rsid w:val="00F54011"/>
    <w:rsid w:val="00F547E0"/>
    <w:rsid w:val="00F54810"/>
    <w:rsid w:val="00F55409"/>
    <w:rsid w:val="00F55881"/>
    <w:rsid w:val="00F561C5"/>
    <w:rsid w:val="00F56432"/>
    <w:rsid w:val="00F56DF0"/>
    <w:rsid w:val="00F61160"/>
    <w:rsid w:val="00F624CB"/>
    <w:rsid w:val="00F62A99"/>
    <w:rsid w:val="00F665A5"/>
    <w:rsid w:val="00F678FA"/>
    <w:rsid w:val="00F70A6F"/>
    <w:rsid w:val="00F70F97"/>
    <w:rsid w:val="00F7514C"/>
    <w:rsid w:val="00F7523A"/>
    <w:rsid w:val="00F76517"/>
    <w:rsid w:val="00F801A5"/>
    <w:rsid w:val="00F819E5"/>
    <w:rsid w:val="00F820C3"/>
    <w:rsid w:val="00F83214"/>
    <w:rsid w:val="00F84FD7"/>
    <w:rsid w:val="00F85DBF"/>
    <w:rsid w:val="00F86159"/>
    <w:rsid w:val="00F86DF6"/>
    <w:rsid w:val="00F91B74"/>
    <w:rsid w:val="00F93E88"/>
    <w:rsid w:val="00F94B0F"/>
    <w:rsid w:val="00F94D58"/>
    <w:rsid w:val="00F96D4B"/>
    <w:rsid w:val="00F97031"/>
    <w:rsid w:val="00F978AE"/>
    <w:rsid w:val="00FA06E2"/>
    <w:rsid w:val="00FA19B7"/>
    <w:rsid w:val="00FA210C"/>
    <w:rsid w:val="00FA2549"/>
    <w:rsid w:val="00FA3B4C"/>
    <w:rsid w:val="00FA496D"/>
    <w:rsid w:val="00FA6C99"/>
    <w:rsid w:val="00FB003C"/>
    <w:rsid w:val="00FB1892"/>
    <w:rsid w:val="00FB28A3"/>
    <w:rsid w:val="00FB53BD"/>
    <w:rsid w:val="00FB6B1D"/>
    <w:rsid w:val="00FB6BBF"/>
    <w:rsid w:val="00FB7E7A"/>
    <w:rsid w:val="00FC1089"/>
    <w:rsid w:val="00FC11F8"/>
    <w:rsid w:val="00FC1C28"/>
    <w:rsid w:val="00FC7EE2"/>
    <w:rsid w:val="00FD1438"/>
    <w:rsid w:val="00FD175A"/>
    <w:rsid w:val="00FD2869"/>
    <w:rsid w:val="00FD3B48"/>
    <w:rsid w:val="00FE60B5"/>
    <w:rsid w:val="00FE61BE"/>
    <w:rsid w:val="00FE67BA"/>
    <w:rsid w:val="00FF032A"/>
    <w:rsid w:val="00FF0ADF"/>
    <w:rsid w:val="00FF4424"/>
    <w:rsid w:val="00FF4BB4"/>
    <w:rsid w:val="00FF7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99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A28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9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F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2F79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F7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799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2F799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F799B"/>
    <w:rPr>
      <w:rFonts w:ascii="Courier New" w:hAnsi="Courier New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2F799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799B"/>
    <w:pPr>
      <w:widowControl w:val="0"/>
      <w:snapToGrid w:val="0"/>
      <w:spacing w:after="0" w:line="240" w:lineRule="auto"/>
      <w:ind w:right="19772" w:firstLine="720"/>
    </w:pPr>
    <w:rPr>
      <w:rFonts w:ascii="Arial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F79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20">
    <w:name w:val="Основной текст с отступом 22"/>
    <w:basedOn w:val="a"/>
    <w:rsid w:val="002F799B"/>
    <w:pPr>
      <w:suppressAutoHyphens/>
      <w:spacing w:line="100" w:lineRule="atLeast"/>
    </w:pPr>
    <w:rPr>
      <w:rFonts w:eastAsia="Andale Sans UI"/>
      <w:kern w:val="2"/>
      <w:sz w:val="24"/>
      <w:szCs w:val="24"/>
      <w:lang w:eastAsia="ar-SA"/>
    </w:rPr>
  </w:style>
  <w:style w:type="paragraph" w:customStyle="1" w:styleId="a9">
    <w:name w:val="Стиль"/>
    <w:rsid w:val="002F799B"/>
    <w:pPr>
      <w:widowControl w:val="0"/>
      <w:suppressAutoHyphens/>
    </w:pPr>
    <w:rPr>
      <w:rFonts w:ascii="Calibri" w:eastAsia="Arial Unicode MS" w:hAnsi="Calibri" w:cs="font190"/>
      <w:kern w:val="2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2F79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799B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5502B"/>
    <w:pPr>
      <w:ind w:left="720"/>
      <w:contextualSpacing/>
    </w:pPr>
  </w:style>
  <w:style w:type="paragraph" w:customStyle="1" w:styleId="ConsPlusNormal">
    <w:name w:val="ConsPlusNormal"/>
    <w:rsid w:val="005662FD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customStyle="1" w:styleId="210">
    <w:name w:val="Основной текст с отступом 21"/>
    <w:basedOn w:val="a"/>
    <w:rsid w:val="005662FD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character" w:styleId="ad">
    <w:name w:val="Emphasis"/>
    <w:qFormat/>
    <w:rsid w:val="005662FD"/>
    <w:rPr>
      <w:i/>
      <w:iCs/>
    </w:rPr>
  </w:style>
  <w:style w:type="character" w:styleId="ae">
    <w:name w:val="Hyperlink"/>
    <w:rsid w:val="00F34C31"/>
    <w:rPr>
      <w:color w:val="0000FF"/>
      <w:u w:val="single"/>
    </w:rPr>
  </w:style>
  <w:style w:type="paragraph" w:styleId="af">
    <w:name w:val="Body Text"/>
    <w:basedOn w:val="a"/>
    <w:link w:val="af0"/>
    <w:rsid w:val="00A321DE"/>
    <w:pPr>
      <w:suppressAutoHyphens/>
      <w:spacing w:after="120" w:line="100" w:lineRule="atLeast"/>
    </w:pPr>
    <w:rPr>
      <w:rFonts w:eastAsia="Andale Sans UI"/>
      <w:kern w:val="1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A321DE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14041B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WW-2">
    <w:name w:val="WW-Основной текст с отступом 2"/>
    <w:basedOn w:val="a"/>
    <w:rsid w:val="009655A6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  <w:style w:type="paragraph" w:customStyle="1" w:styleId="ConsTitle">
    <w:name w:val="ConsTitle"/>
    <w:rsid w:val="00D45B57"/>
    <w:pPr>
      <w:widowControl w:val="0"/>
      <w:suppressAutoHyphens/>
    </w:pPr>
    <w:rPr>
      <w:rFonts w:ascii="Calibri" w:eastAsia="Arial Unicode MS" w:hAnsi="Calibri" w:cs="font373"/>
      <w:kern w:val="1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5E10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E10B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F624C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624CB"/>
  </w:style>
  <w:style w:type="paragraph" w:styleId="af1">
    <w:name w:val="header"/>
    <w:basedOn w:val="a"/>
    <w:link w:val="af2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0978C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978C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281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19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5">
    <w:name w:val="Гипертекстовая ссылка"/>
    <w:basedOn w:val="a0"/>
    <w:uiPriority w:val="99"/>
    <w:rsid w:val="00B11F32"/>
    <w:rPr>
      <w:color w:val="106BBE"/>
    </w:rPr>
  </w:style>
  <w:style w:type="character" w:customStyle="1" w:styleId="taglink">
    <w:name w:val="tag__link"/>
    <w:basedOn w:val="a0"/>
    <w:rsid w:val="002875AF"/>
  </w:style>
  <w:style w:type="character" w:customStyle="1" w:styleId="a8">
    <w:name w:val="Без интервала Знак"/>
    <w:link w:val="a7"/>
    <w:uiPriority w:val="1"/>
    <w:locked/>
    <w:rsid w:val="002875A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86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2B6D86"/>
  </w:style>
  <w:style w:type="character" w:customStyle="1" w:styleId="af7">
    <w:name w:val="Текст сноски Знак"/>
    <w:basedOn w:val="a0"/>
    <w:link w:val="af6"/>
    <w:uiPriority w:val="99"/>
    <w:semiHidden/>
    <w:rsid w:val="002B6D86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sid w:val="002B6D86"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semiHidden/>
    <w:rsid w:val="00BC5FB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customStyle="1" w:styleId="11">
    <w:name w:val="Текст1"/>
    <w:basedOn w:val="a"/>
    <w:rsid w:val="007170A7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D5B3D-9BB9-4026-AB5C-95ED214E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Совет ДСП</cp:lastModifiedBy>
  <cp:revision>6</cp:revision>
  <cp:lastPrinted>2025-03-26T08:24:00Z</cp:lastPrinted>
  <dcterms:created xsi:type="dcterms:W3CDTF">2025-02-27T05:25:00Z</dcterms:created>
  <dcterms:modified xsi:type="dcterms:W3CDTF">2025-03-26T08:24:00Z</dcterms:modified>
</cp:coreProperties>
</file>